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3E614B">
      <w:pPr>
        <w:pStyle w:val="4"/>
        <w:ind w:left="0" w:leftChars="0" w:firstLine="0" w:firstLineChars="0"/>
        <w:jc w:val="center"/>
        <w:rPr>
          <w:rFonts w:hint="eastAsia" w:eastAsia="黑体"/>
          <w:lang w:val="en-US" w:eastAsia="zh-CN"/>
        </w:rPr>
      </w:pPr>
      <w:bookmarkStart w:id="0" w:name="_GoBack"/>
      <w:bookmarkEnd w:id="0"/>
      <w:r>
        <w:t>XRG 机器人</w:t>
      </w:r>
      <w:r>
        <w:rPr>
          <w:rFonts w:hint="eastAsia"/>
          <w:lang w:val="en-US" w:eastAsia="zh-CN"/>
        </w:rPr>
        <w:t>创新普及活动</w:t>
      </w:r>
    </w:p>
    <w:p w14:paraId="0952D042">
      <w:pPr>
        <w:numPr>
          <w:ilvl w:val="0"/>
          <w:numId w:val="1"/>
        </w:num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参与范围</w:t>
      </w:r>
    </w:p>
    <w:p w14:paraId="2A125461">
      <w:pPr>
        <w:pStyle w:val="7"/>
        <w:numPr>
          <w:ilvl w:val="0"/>
          <w:numId w:val="2"/>
        </w:numPr>
        <w:tabs>
          <w:tab w:val="left" w:pos="1064"/>
        </w:tabs>
        <w:spacing w:before="123" w:after="0" w:line="240" w:lineRule="auto"/>
        <w:ind w:left="1063" w:right="0" w:hanging="284"/>
        <w:jc w:val="left"/>
        <w:rPr>
          <w:sz w:val="28"/>
        </w:rPr>
      </w:pPr>
      <w:r>
        <w:rPr>
          <w:spacing w:val="-3"/>
          <w:sz w:val="28"/>
        </w:rPr>
        <w:t>参</w:t>
      </w:r>
      <w:r>
        <w:rPr>
          <w:rFonts w:hint="eastAsia"/>
          <w:spacing w:val="-3"/>
          <w:sz w:val="28"/>
          <w:lang w:val="en-US" w:eastAsia="zh-CN"/>
        </w:rPr>
        <w:t>与</w:t>
      </w:r>
      <w:r>
        <w:rPr>
          <w:spacing w:val="-3"/>
          <w:sz w:val="28"/>
        </w:rPr>
        <w:t>组别：</w:t>
      </w:r>
      <w:r>
        <w:rPr>
          <w:rFonts w:hint="eastAsia"/>
          <w:spacing w:val="-3"/>
          <w:sz w:val="28"/>
          <w:lang w:val="en-US" w:eastAsia="zh-CN"/>
        </w:rPr>
        <w:t>幼儿组</w:t>
      </w:r>
      <w:r>
        <w:rPr>
          <w:spacing w:val="-3"/>
          <w:sz w:val="28"/>
        </w:rPr>
        <w:t>。</w:t>
      </w:r>
    </w:p>
    <w:p w14:paraId="7684E7F9">
      <w:pPr>
        <w:pStyle w:val="7"/>
        <w:numPr>
          <w:ilvl w:val="0"/>
          <w:numId w:val="2"/>
        </w:numPr>
        <w:tabs>
          <w:tab w:val="left" w:pos="1064"/>
        </w:tabs>
        <w:spacing w:before="126" w:after="0" w:line="240" w:lineRule="auto"/>
        <w:ind w:left="1063" w:right="0" w:hanging="284"/>
        <w:jc w:val="left"/>
        <w:rPr>
          <w:sz w:val="28"/>
        </w:rPr>
      </w:pPr>
      <w:r>
        <w:rPr>
          <w:spacing w:val="-12"/>
          <w:sz w:val="28"/>
        </w:rPr>
        <w:t>参</w:t>
      </w:r>
      <w:r>
        <w:rPr>
          <w:rFonts w:hint="eastAsia"/>
          <w:spacing w:val="-12"/>
          <w:sz w:val="28"/>
          <w:lang w:val="en-US" w:eastAsia="zh-CN"/>
        </w:rPr>
        <w:t>与</w:t>
      </w:r>
      <w:r>
        <w:rPr>
          <w:spacing w:val="-12"/>
          <w:sz w:val="28"/>
        </w:rPr>
        <w:t>队伍：</w:t>
      </w:r>
      <w:r>
        <w:rPr>
          <w:rFonts w:hint="eastAsia"/>
          <w:spacing w:val="-12"/>
          <w:sz w:val="28"/>
          <w:lang w:val="en-US" w:eastAsia="zh-CN"/>
        </w:rPr>
        <w:t xml:space="preserve"> </w:t>
      </w:r>
      <w:r>
        <w:rPr>
          <w:spacing w:val="-12"/>
          <w:sz w:val="28"/>
        </w:rPr>
        <w:t>每队</w:t>
      </w:r>
      <w:r>
        <w:rPr>
          <w:rFonts w:hint="eastAsia"/>
          <w:spacing w:val="-12"/>
          <w:sz w:val="28"/>
          <w:lang w:val="en-US" w:eastAsia="zh-CN"/>
        </w:rPr>
        <w:t>2</w:t>
      </w:r>
      <w:r>
        <w:rPr>
          <w:spacing w:val="-12"/>
          <w:sz w:val="28"/>
        </w:rPr>
        <w:t>名学生上场。</w:t>
      </w:r>
    </w:p>
    <w:p w14:paraId="5A5112B5">
      <w:pPr>
        <w:pStyle w:val="7"/>
        <w:numPr>
          <w:ilvl w:val="0"/>
          <w:numId w:val="2"/>
        </w:numPr>
        <w:tabs>
          <w:tab w:val="left" w:pos="1064"/>
        </w:tabs>
        <w:spacing w:before="124" w:after="0" w:line="240" w:lineRule="auto"/>
        <w:ind w:left="1063" w:right="0" w:hanging="284"/>
        <w:jc w:val="left"/>
        <w:rPr>
          <w:sz w:val="28"/>
        </w:rPr>
      </w:pPr>
      <w:r>
        <w:rPr>
          <w:spacing w:val="-3"/>
          <w:sz w:val="28"/>
        </w:rPr>
        <w:t>指导教师：每队限报一名教师。</w:t>
      </w:r>
    </w:p>
    <w:p w14:paraId="62C53EFD">
      <w:pPr>
        <w:pStyle w:val="7"/>
        <w:numPr>
          <w:ilvl w:val="0"/>
          <w:numId w:val="0"/>
        </w:numPr>
        <w:tabs>
          <w:tab w:val="left" w:pos="1064"/>
        </w:tabs>
        <w:spacing w:before="124" w:after="0" w:line="240" w:lineRule="auto"/>
        <w:ind w:right="0" w:rightChars="0"/>
        <w:jc w:val="left"/>
        <w:rPr>
          <w:spacing w:val="-3"/>
          <w:sz w:val="28"/>
        </w:rPr>
      </w:pPr>
    </w:p>
    <w:p w14:paraId="4BDE4216">
      <w:pPr>
        <w:pStyle w:val="7"/>
        <w:numPr>
          <w:ilvl w:val="0"/>
          <w:numId w:val="0"/>
        </w:numPr>
        <w:tabs>
          <w:tab w:val="left" w:pos="1064"/>
        </w:tabs>
        <w:spacing w:before="124" w:after="0" w:line="240" w:lineRule="auto"/>
        <w:ind w:right="0" w:rightChars="0"/>
        <w:jc w:val="left"/>
        <w:rPr>
          <w:rFonts w:hint="eastAsia" w:ascii="黑体" w:hAnsi="黑体" w:eastAsia="黑体" w:cs="黑体"/>
          <w:b/>
          <w:sz w:val="28"/>
          <w:szCs w:val="22"/>
          <w:lang w:val="en-US" w:eastAsia="zh-CN" w:bidi="ar-SA"/>
        </w:rPr>
      </w:pPr>
      <w:r>
        <w:rPr>
          <w:rFonts w:hint="eastAsia" w:ascii="黑体" w:hAnsi="黑体" w:eastAsia="黑体" w:cs="黑体"/>
          <w:b/>
          <w:sz w:val="28"/>
          <w:szCs w:val="22"/>
          <w:lang w:val="en-US" w:eastAsia="zh-CN" w:bidi="ar-SA"/>
        </w:rPr>
        <w:t>二、活动简介</w:t>
      </w:r>
    </w:p>
    <w:p w14:paraId="7256AD3D">
      <w:pPr>
        <w:pStyle w:val="7"/>
        <w:numPr>
          <w:ilvl w:val="0"/>
          <w:numId w:val="0"/>
        </w:numPr>
        <w:tabs>
          <w:tab w:val="left" w:pos="1064"/>
        </w:tabs>
        <w:spacing w:before="124" w:after="0" w:line="240" w:lineRule="auto"/>
        <w:ind w:right="0" w:rightChars="0" w:firstLine="281" w:firstLineChars="100"/>
        <w:jc w:val="left"/>
        <w:rPr>
          <w:rFonts w:hint="default" w:ascii="黑体" w:hAnsi="黑体" w:eastAsia="黑体" w:cs="黑体"/>
          <w:b/>
          <w:sz w:val="28"/>
          <w:szCs w:val="22"/>
          <w:lang w:val="en-US" w:eastAsia="zh-CN" w:bidi="ar-SA"/>
        </w:rPr>
      </w:pPr>
      <w:r>
        <w:rPr>
          <w:rFonts w:hint="eastAsia" w:cs="黑体"/>
          <w:b/>
          <w:sz w:val="28"/>
          <w:szCs w:val="22"/>
          <w:lang w:val="en-US" w:eastAsia="zh-CN" w:bidi="ar-SA"/>
        </w:rPr>
        <w:t xml:space="preserve">   </w:t>
      </w:r>
      <w:r>
        <w:rPr>
          <w:rFonts w:hint="eastAsia"/>
          <w:spacing w:val="-12"/>
          <w:sz w:val="28"/>
          <w:lang w:val="en-US" w:eastAsia="zh-CN"/>
        </w:rPr>
        <w:t>每位选手运用所学知识，使用拼装类积木设计作品，现场搭建无电机动力定点停放小车，在多次尝试中获取得分。</w:t>
      </w:r>
    </w:p>
    <w:p w14:paraId="60EE2BA7">
      <w:pPr>
        <w:pStyle w:val="3"/>
        <w:ind w:left="0"/>
      </w:pPr>
    </w:p>
    <w:p w14:paraId="2462B12D">
      <w:pPr>
        <w:spacing w:before="247"/>
        <w:ind w:right="0"/>
        <w:jc w:val="left"/>
        <w:rPr>
          <w:b/>
          <w:sz w:val="28"/>
        </w:rPr>
      </w:pPr>
      <w:r>
        <w:rPr>
          <w:rFonts w:hint="eastAsia"/>
          <w:sz w:val="28"/>
          <w:lang w:val="en-US" w:eastAsia="zh-CN"/>
        </w:rPr>
        <w:t>三</w:t>
      </w:r>
      <w:r>
        <w:rPr>
          <w:sz w:val="28"/>
        </w:rPr>
        <w:t>、</w:t>
      </w:r>
      <w:r>
        <w:rPr>
          <w:rFonts w:hint="eastAsia"/>
          <w:b/>
          <w:sz w:val="28"/>
          <w:lang w:val="en-US" w:eastAsia="zh-CN"/>
        </w:rPr>
        <w:t>活动</w:t>
      </w:r>
      <w:r>
        <w:rPr>
          <w:b/>
          <w:sz w:val="28"/>
        </w:rPr>
        <w:t>场地</w:t>
      </w:r>
    </w:p>
    <w:p w14:paraId="3FD5B859">
      <w:pPr>
        <w:pStyle w:val="7"/>
        <w:numPr>
          <w:ilvl w:val="0"/>
          <w:numId w:val="0"/>
        </w:numPr>
        <w:tabs>
          <w:tab w:val="left" w:pos="1064"/>
        </w:tabs>
        <w:spacing w:before="126" w:after="0" w:line="242" w:lineRule="auto"/>
        <w:ind w:right="878" w:rightChars="0"/>
        <w:jc w:val="left"/>
        <w:rPr>
          <w:sz w:val="28"/>
        </w:rPr>
      </w:pPr>
      <w:r>
        <w:rPr>
          <w:rFonts w:hint="eastAsia"/>
          <w:spacing w:val="-10"/>
          <w:sz w:val="28"/>
          <w:lang w:val="en-US" w:eastAsia="zh-CN"/>
        </w:rPr>
        <w:t xml:space="preserve">3.1 </w:t>
      </w:r>
      <w:r>
        <w:rPr>
          <w:spacing w:val="-10"/>
          <w:sz w:val="28"/>
        </w:rPr>
        <w:t xml:space="preserve">场地布局：场地规格为 </w:t>
      </w:r>
      <w:r>
        <w:rPr>
          <w:rFonts w:hint="eastAsia"/>
          <w:sz w:val="28"/>
          <w:lang w:val="en-US" w:eastAsia="zh-CN"/>
        </w:rPr>
        <w:t>600</w:t>
      </w:r>
      <w:r>
        <w:rPr>
          <w:sz w:val="28"/>
        </w:rPr>
        <w:t>×</w:t>
      </w:r>
      <w:r>
        <w:rPr>
          <w:rFonts w:hint="eastAsia"/>
          <w:sz w:val="28"/>
          <w:lang w:val="en-US" w:eastAsia="zh-CN"/>
        </w:rPr>
        <w:t>1800</w:t>
      </w:r>
      <w:r>
        <w:rPr>
          <w:sz w:val="28"/>
        </w:rPr>
        <w:t>mm（</w:t>
      </w:r>
      <w:r>
        <w:rPr>
          <w:spacing w:val="-2"/>
          <w:sz w:val="28"/>
        </w:rPr>
        <w:t>长×宽</w:t>
      </w:r>
      <w:r>
        <w:rPr>
          <w:sz w:val="28"/>
        </w:rPr>
        <w:t>）</w:t>
      </w:r>
      <w:r>
        <w:rPr>
          <w:spacing w:val="-18"/>
          <w:sz w:val="28"/>
        </w:rPr>
        <w:t xml:space="preserve">，设有 </w:t>
      </w:r>
      <w:r>
        <w:rPr>
          <w:sz w:val="28"/>
        </w:rPr>
        <w:t>1</w:t>
      </w:r>
      <w:r>
        <w:rPr>
          <w:spacing w:val="-36"/>
          <w:sz w:val="28"/>
        </w:rPr>
        <w:t xml:space="preserve"> 个</w:t>
      </w:r>
      <w:r>
        <w:rPr>
          <w:rFonts w:hint="eastAsia"/>
          <w:spacing w:val="-11"/>
          <w:sz w:val="28"/>
          <w:lang w:val="en-US" w:eastAsia="zh-CN"/>
        </w:rPr>
        <w:t>出发</w:t>
      </w:r>
      <w:r>
        <w:rPr>
          <w:spacing w:val="-11"/>
          <w:sz w:val="28"/>
        </w:rPr>
        <w:t>区、</w:t>
      </w:r>
      <w:r>
        <w:rPr>
          <w:spacing w:val="-10"/>
          <w:sz w:val="28"/>
        </w:rPr>
        <w:t>若干</w:t>
      </w:r>
      <w:r>
        <w:rPr>
          <w:rFonts w:hint="eastAsia"/>
          <w:spacing w:val="-10"/>
          <w:sz w:val="28"/>
          <w:lang w:val="en-US" w:eastAsia="zh-CN"/>
        </w:rPr>
        <w:t>得分区</w:t>
      </w:r>
      <w:r>
        <w:rPr>
          <w:spacing w:val="-10"/>
          <w:sz w:val="28"/>
        </w:rPr>
        <w:t>。</w:t>
      </w:r>
      <w:r>
        <w:rPr>
          <w:sz w:val="28"/>
        </w:rPr>
        <w:drawing>
          <wp:inline distT="0" distB="0" distL="114300" distR="114300">
            <wp:extent cx="5233670" cy="1744980"/>
            <wp:effectExtent l="0" t="0" r="5080" b="7620"/>
            <wp:docPr id="4" name="图片 4" descr="XRG 创新普及赛（学前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XRG 创新普及赛（学前）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9A2B7">
      <w:pPr>
        <w:pStyle w:val="7"/>
        <w:numPr>
          <w:ilvl w:val="0"/>
          <w:numId w:val="0"/>
        </w:numPr>
        <w:tabs>
          <w:tab w:val="left" w:pos="1482"/>
        </w:tabs>
        <w:spacing w:before="120" w:after="0" w:line="244" w:lineRule="auto"/>
        <w:ind w:right="808" w:rightChars="0" w:firstLine="266" w:firstLineChars="100"/>
        <w:jc w:val="left"/>
        <w:rPr>
          <w:sz w:val="28"/>
        </w:rPr>
      </w:pPr>
      <w:r>
        <w:rPr>
          <w:rFonts w:hint="eastAsia"/>
          <w:spacing w:val="-7"/>
          <w:sz w:val="28"/>
          <w:lang w:val="en-US" w:eastAsia="zh-CN"/>
        </w:rPr>
        <w:t>（1）出发区</w:t>
      </w:r>
      <w:r>
        <w:rPr>
          <w:spacing w:val="-7"/>
          <w:sz w:val="28"/>
        </w:rPr>
        <w:t>：</w:t>
      </w:r>
      <w:r>
        <w:rPr>
          <w:rFonts w:hint="eastAsia"/>
          <w:spacing w:val="-7"/>
          <w:sz w:val="28"/>
          <w:lang w:val="en-US" w:eastAsia="zh-CN"/>
        </w:rPr>
        <w:t>小车</w:t>
      </w:r>
      <w:r>
        <w:rPr>
          <w:spacing w:val="-7"/>
          <w:sz w:val="28"/>
        </w:rPr>
        <w:t>启动的区域，为</w:t>
      </w:r>
      <w:r>
        <w:rPr>
          <w:rFonts w:hint="eastAsia"/>
          <w:spacing w:val="-7"/>
          <w:sz w:val="28"/>
          <w:lang w:val="en-US" w:eastAsia="zh-CN"/>
        </w:rPr>
        <w:t>40cm宽</w:t>
      </w:r>
      <w:r>
        <w:rPr>
          <w:spacing w:val="-12"/>
          <w:sz w:val="28"/>
        </w:rPr>
        <w:t>的</w:t>
      </w:r>
      <w:r>
        <w:rPr>
          <w:rFonts w:hint="eastAsia"/>
          <w:spacing w:val="-12"/>
          <w:sz w:val="28"/>
          <w:lang w:val="en-US" w:eastAsia="zh-CN"/>
        </w:rPr>
        <w:t>长方形</w:t>
      </w:r>
      <w:r>
        <w:rPr>
          <w:spacing w:val="-12"/>
          <w:sz w:val="28"/>
        </w:rPr>
        <w:t>区域。</w:t>
      </w:r>
      <w:r>
        <w:rPr>
          <w:spacing w:val="-5"/>
          <w:sz w:val="28"/>
        </w:rPr>
        <w:t>比赛正式开始前，机器人需</w:t>
      </w:r>
      <w:r>
        <w:rPr>
          <w:rFonts w:hint="eastAsia"/>
          <w:spacing w:val="-5"/>
          <w:sz w:val="28"/>
          <w:lang w:val="en-US" w:eastAsia="zh-CN"/>
        </w:rPr>
        <w:t>完全进入启动区域</w:t>
      </w:r>
      <w:r>
        <w:rPr>
          <w:spacing w:val="-5"/>
          <w:sz w:val="28"/>
        </w:rPr>
        <w:t>；</w:t>
      </w:r>
    </w:p>
    <w:p w14:paraId="4C4361F4">
      <w:pPr>
        <w:pStyle w:val="7"/>
        <w:numPr>
          <w:ilvl w:val="0"/>
          <w:numId w:val="0"/>
        </w:numPr>
        <w:tabs>
          <w:tab w:val="left" w:pos="1482"/>
        </w:tabs>
        <w:spacing w:before="116" w:after="0" w:line="240" w:lineRule="auto"/>
        <w:ind w:right="0" w:rightChars="0" w:firstLine="274" w:firstLineChars="100"/>
        <w:jc w:val="left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（2）得分</w:t>
      </w:r>
      <w:r>
        <w:rPr>
          <w:spacing w:val="-3"/>
          <w:sz w:val="28"/>
        </w:rPr>
        <w:t>区：</w:t>
      </w:r>
      <w:r>
        <w:rPr>
          <w:rFonts w:hint="eastAsia"/>
          <w:spacing w:val="-3"/>
          <w:sz w:val="28"/>
          <w:lang w:val="en-US" w:eastAsia="zh-CN"/>
        </w:rPr>
        <w:t>小车进入不同区域，获取得分。每两个得分区间隔10cm。</w:t>
      </w:r>
    </w:p>
    <w:p w14:paraId="7640BD63">
      <w:pPr>
        <w:pStyle w:val="7"/>
        <w:numPr>
          <w:ilvl w:val="0"/>
          <w:numId w:val="0"/>
        </w:numPr>
        <w:tabs>
          <w:tab w:val="left" w:pos="1482"/>
        </w:tabs>
        <w:spacing w:before="116" w:after="0" w:line="240" w:lineRule="auto"/>
        <w:ind w:right="0" w:rightChars="0" w:firstLine="274" w:firstLineChars="100"/>
        <w:jc w:val="left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（3）线条：线条宽2cm。线条属于较高得分区域（见 压线规则）</w:t>
      </w:r>
    </w:p>
    <w:p w14:paraId="3E679AD7">
      <w:pPr>
        <w:pStyle w:val="3"/>
        <w:spacing w:before="1"/>
        <w:ind w:left="0"/>
        <w:rPr>
          <w:sz w:val="19"/>
        </w:rPr>
      </w:pPr>
    </w:p>
    <w:p w14:paraId="371A221F">
      <w:pPr>
        <w:pStyle w:val="7"/>
        <w:numPr>
          <w:ilvl w:val="0"/>
          <w:numId w:val="0"/>
        </w:numPr>
        <w:tabs>
          <w:tab w:val="left" w:pos="1064"/>
        </w:tabs>
        <w:spacing w:before="0" w:after="0" w:line="242" w:lineRule="auto"/>
        <w:ind w:right="938" w:rightChars="0"/>
        <w:jc w:val="both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 xml:space="preserve">3.2 </w:t>
      </w:r>
      <w:r>
        <w:rPr>
          <w:spacing w:val="-3"/>
          <w:sz w:val="28"/>
        </w:rPr>
        <w:t>场地材质：</w:t>
      </w:r>
      <w:r>
        <w:rPr>
          <w:rFonts w:hint="eastAsia"/>
          <w:spacing w:val="-3"/>
          <w:sz w:val="28"/>
          <w:lang w:val="en-US" w:eastAsia="zh-CN"/>
        </w:rPr>
        <w:t>活动</w:t>
      </w:r>
      <w:r>
        <w:rPr>
          <w:spacing w:val="-3"/>
          <w:sz w:val="28"/>
        </w:rPr>
        <w:t>场地采用彩色喷绘布，比赛场地平整度允许有±5mm</w:t>
      </w:r>
      <w:r>
        <w:rPr>
          <w:spacing w:val="-10"/>
          <w:sz w:val="28"/>
        </w:rPr>
        <w:t xml:space="preserve"> 的误差，场地以现场实物为准且整个活动过程中</w:t>
      </w:r>
      <w:r>
        <w:rPr>
          <w:spacing w:val="-4"/>
          <w:sz w:val="28"/>
        </w:rPr>
        <w:t>不再变化。</w:t>
      </w:r>
    </w:p>
    <w:p w14:paraId="50E78CD1">
      <w:pPr>
        <w:spacing w:before="37"/>
        <w:ind w:left="300" w:right="0" w:firstLine="0"/>
        <w:jc w:val="left"/>
        <w:rPr>
          <w:sz w:val="28"/>
        </w:rPr>
      </w:pPr>
    </w:p>
    <w:p w14:paraId="70D1F043">
      <w:pPr>
        <w:spacing w:before="37"/>
        <w:ind w:left="300" w:right="0" w:firstLine="0"/>
        <w:jc w:val="left"/>
        <w:rPr>
          <w:sz w:val="28"/>
        </w:rPr>
      </w:pPr>
    </w:p>
    <w:p w14:paraId="7493646C">
      <w:pPr>
        <w:spacing w:before="37"/>
        <w:ind w:left="300" w:right="0" w:firstLine="0"/>
        <w:jc w:val="left"/>
        <w:rPr>
          <w:sz w:val="28"/>
        </w:rPr>
      </w:pPr>
    </w:p>
    <w:p w14:paraId="6B0D5B06">
      <w:pPr>
        <w:spacing w:before="37"/>
        <w:ind w:left="300" w:right="0" w:firstLine="0"/>
        <w:jc w:val="left"/>
        <w:rPr>
          <w:sz w:val="28"/>
        </w:rPr>
      </w:pPr>
    </w:p>
    <w:p w14:paraId="162060BB">
      <w:pPr>
        <w:spacing w:before="37"/>
        <w:ind w:left="300" w:right="0" w:firstLine="0"/>
        <w:jc w:val="left"/>
        <w:rPr>
          <w:sz w:val="28"/>
        </w:rPr>
      </w:pPr>
    </w:p>
    <w:p w14:paraId="6303E435">
      <w:pPr>
        <w:spacing w:before="37"/>
        <w:ind w:left="300" w:right="0" w:firstLine="0"/>
        <w:jc w:val="left"/>
        <w:rPr>
          <w:sz w:val="28"/>
        </w:rPr>
      </w:pPr>
    </w:p>
    <w:p w14:paraId="68904002">
      <w:pPr>
        <w:spacing w:before="37"/>
        <w:ind w:left="300" w:right="0" w:firstLine="0"/>
        <w:jc w:val="left"/>
        <w:rPr>
          <w:sz w:val="28"/>
        </w:rPr>
      </w:pPr>
    </w:p>
    <w:p w14:paraId="3F38B423">
      <w:pPr>
        <w:spacing w:before="37"/>
        <w:ind w:right="0"/>
        <w:jc w:val="left"/>
        <w:rPr>
          <w:b/>
          <w:sz w:val="28"/>
        </w:rPr>
      </w:pPr>
      <w:r>
        <w:rPr>
          <w:rFonts w:hint="eastAsia"/>
          <w:sz w:val="28"/>
          <w:lang w:val="en-US" w:eastAsia="zh-CN"/>
        </w:rPr>
        <w:t>四</w:t>
      </w:r>
      <w:r>
        <w:rPr>
          <w:sz w:val="28"/>
        </w:rPr>
        <w:t>、</w:t>
      </w:r>
      <w:r>
        <w:rPr>
          <w:rFonts w:hint="eastAsia"/>
          <w:b/>
          <w:sz w:val="28"/>
          <w:lang w:val="en-US" w:eastAsia="zh-CN"/>
        </w:rPr>
        <w:t>活动</w:t>
      </w:r>
      <w:r>
        <w:rPr>
          <w:b/>
          <w:sz w:val="28"/>
        </w:rPr>
        <w:t>器材</w:t>
      </w:r>
    </w:p>
    <w:p w14:paraId="67B41603">
      <w:pPr>
        <w:pStyle w:val="3"/>
        <w:spacing w:before="6" w:after="1"/>
        <w:ind w:left="0"/>
        <w:rPr>
          <w:b/>
          <w:sz w:val="9"/>
        </w:rPr>
      </w:pPr>
    </w:p>
    <w:tbl>
      <w:tblPr>
        <w:tblStyle w:val="5"/>
        <w:tblW w:w="4999" w:type="pct"/>
        <w:tblInd w:w="0" w:type="dxa"/>
        <w:tblBorders>
          <w:top w:val="single" w:color="DBDBDB" w:sz="12" w:space="0"/>
          <w:left w:val="single" w:color="DBDBDB" w:sz="12" w:space="0"/>
          <w:bottom w:val="single" w:color="DBDBDB" w:sz="12" w:space="0"/>
          <w:right w:val="single" w:color="DBDBDB" w:sz="12" w:space="0"/>
          <w:insideH w:val="single" w:color="DBDBDB" w:sz="12" w:space="0"/>
          <w:insideV w:val="single" w:color="DBDBDB" w:sz="1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77"/>
        <w:gridCol w:w="7741"/>
      </w:tblGrid>
      <w:tr w14:paraId="2C153C9F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846" w:type="pct"/>
            <w:vAlign w:val="center"/>
          </w:tcPr>
          <w:p w14:paraId="000A43CD">
            <w:pPr>
              <w:pStyle w:val="8"/>
              <w:spacing w:before="0"/>
              <w:ind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4153" w:type="pct"/>
            <w:vAlign w:val="center"/>
          </w:tcPr>
          <w:p w14:paraId="674AD958">
            <w:pPr>
              <w:pStyle w:val="8"/>
              <w:spacing w:before="0"/>
              <w:ind w:right="336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具体要求</w:t>
            </w:r>
          </w:p>
        </w:tc>
      </w:tr>
      <w:tr w14:paraId="5EBB8549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846" w:type="pct"/>
            <w:vAlign w:val="center"/>
          </w:tcPr>
          <w:p w14:paraId="3A7FD15F">
            <w:pPr>
              <w:pStyle w:val="8"/>
              <w:jc w:val="center"/>
              <w:rPr>
                <w:b/>
                <w:sz w:val="23"/>
              </w:rPr>
            </w:pPr>
          </w:p>
          <w:p w14:paraId="7D909491">
            <w:pPr>
              <w:pStyle w:val="8"/>
              <w:spacing w:before="0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4153" w:type="pct"/>
            <w:vAlign w:val="center"/>
          </w:tcPr>
          <w:p w14:paraId="15F9EEDC">
            <w:pPr>
              <w:pStyle w:val="8"/>
              <w:spacing w:before="0"/>
              <w:jc w:val="both"/>
              <w:rPr>
                <w:sz w:val="24"/>
              </w:rPr>
            </w:pPr>
            <w:r>
              <w:rPr>
                <w:sz w:val="24"/>
              </w:rPr>
              <w:t>每</w:t>
            </w:r>
            <w:r>
              <w:rPr>
                <w:rFonts w:hint="eastAsia"/>
                <w:sz w:val="24"/>
                <w:lang w:val="en-US" w:eastAsia="zh-CN"/>
              </w:rPr>
              <w:t>人自备</w:t>
            </w:r>
            <w:r>
              <w:rPr>
                <w:sz w:val="24"/>
              </w:rPr>
              <w:t xml:space="preserve"> 1 台机器</w:t>
            </w:r>
            <w:r>
              <w:rPr>
                <w:rFonts w:hint="eastAsia"/>
                <w:sz w:val="24"/>
                <w:lang w:val="en-US" w:eastAsia="zh-CN"/>
              </w:rPr>
              <w:t>装置</w:t>
            </w:r>
            <w:r>
              <w:rPr>
                <w:sz w:val="24"/>
              </w:rPr>
              <w:t>。</w:t>
            </w:r>
          </w:p>
        </w:tc>
      </w:tr>
      <w:tr w14:paraId="5C3088BC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846" w:type="pct"/>
            <w:vAlign w:val="center"/>
          </w:tcPr>
          <w:p w14:paraId="64AA65B1">
            <w:pPr>
              <w:pStyle w:val="8"/>
              <w:spacing w:before="0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规格</w:t>
            </w:r>
          </w:p>
        </w:tc>
        <w:tc>
          <w:tcPr>
            <w:tcW w:w="4153" w:type="pct"/>
            <w:vAlign w:val="center"/>
          </w:tcPr>
          <w:p w14:paraId="764A5EFC">
            <w:pPr>
              <w:pStyle w:val="8"/>
              <w:spacing w:before="0" w:line="242" w:lineRule="auto"/>
              <w:ind w:right="32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>机器</w:t>
            </w:r>
            <w:r>
              <w:rPr>
                <w:rFonts w:hint="eastAsia"/>
                <w:spacing w:val="-7"/>
                <w:sz w:val="24"/>
                <w:lang w:val="en-US" w:eastAsia="zh-CN"/>
              </w:rPr>
              <w:t>装置</w:t>
            </w:r>
            <w:r>
              <w:rPr>
                <w:spacing w:val="-7"/>
                <w:sz w:val="24"/>
              </w:rPr>
              <w:t>的最大尺寸</w:t>
            </w:r>
            <w:r>
              <w:rPr>
                <w:rFonts w:hint="eastAsia"/>
                <w:spacing w:val="-7"/>
                <w:sz w:val="24"/>
                <w:lang w:val="en-US" w:eastAsia="zh-CN"/>
              </w:rPr>
              <w:t>不超过出发区（40CM*60CM*30CM）</w:t>
            </w:r>
            <w:r>
              <w:rPr>
                <w:sz w:val="24"/>
              </w:rPr>
              <w:t>，组装完成后整体不可以超出启动区，离开启动区后可</w:t>
            </w:r>
            <w:r>
              <w:rPr>
                <w:rFonts w:hint="eastAsia"/>
                <w:sz w:val="24"/>
                <w:lang w:val="en-US" w:eastAsia="zh-CN"/>
              </w:rPr>
              <w:t>展开</w:t>
            </w:r>
            <w:r>
              <w:rPr>
                <w:sz w:val="24"/>
              </w:rPr>
              <w:t>。</w:t>
            </w:r>
          </w:p>
          <w:p w14:paraId="01885714">
            <w:pPr>
              <w:pStyle w:val="8"/>
              <w:spacing w:before="0" w:line="242" w:lineRule="auto"/>
              <w:ind w:right="320"/>
              <w:jc w:val="both"/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小车尺寸不限，可离开出发区，小车在比赛过程中不得分离。</w:t>
            </w:r>
          </w:p>
        </w:tc>
      </w:tr>
      <w:tr w14:paraId="6468E5AB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7" w:hRule="atLeast"/>
        </w:trPr>
        <w:tc>
          <w:tcPr>
            <w:tcW w:w="846" w:type="pct"/>
            <w:vAlign w:val="center"/>
          </w:tcPr>
          <w:p w14:paraId="4A517644">
            <w:pPr>
              <w:pStyle w:val="8"/>
              <w:spacing w:before="0"/>
              <w:ind w:right="210"/>
              <w:jc w:val="center"/>
              <w:rPr>
                <w:rFonts w:hint="eastAsia" w:eastAsia="黑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材料</w:t>
            </w:r>
          </w:p>
        </w:tc>
        <w:tc>
          <w:tcPr>
            <w:tcW w:w="4153" w:type="pct"/>
            <w:vAlign w:val="center"/>
          </w:tcPr>
          <w:p w14:paraId="55416332">
            <w:pPr>
              <w:pStyle w:val="8"/>
              <w:spacing w:before="0" w:line="242" w:lineRule="auto"/>
              <w:ind w:right="320"/>
              <w:jc w:val="both"/>
              <w:rPr>
                <w:rFonts w:hint="default" w:eastAsia="黑体"/>
                <w:spacing w:val="-7"/>
                <w:sz w:val="24"/>
                <w:lang w:val="en-US" w:eastAsia="zh-CN"/>
              </w:rPr>
            </w:pPr>
            <w:r>
              <w:rPr>
                <w:rFonts w:hint="eastAsia"/>
                <w:spacing w:val="-7"/>
                <w:sz w:val="24"/>
                <w:lang w:val="en-US" w:eastAsia="zh-CN"/>
              </w:rPr>
              <w:t>作品材料不限</w:t>
            </w:r>
          </w:p>
        </w:tc>
      </w:tr>
      <w:tr w14:paraId="4DA0BF09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6" w:hRule="atLeast"/>
        </w:trPr>
        <w:tc>
          <w:tcPr>
            <w:tcW w:w="846" w:type="pct"/>
            <w:vAlign w:val="center"/>
          </w:tcPr>
          <w:p w14:paraId="20407C41">
            <w:pPr>
              <w:pStyle w:val="8"/>
              <w:spacing w:before="1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结构</w:t>
            </w:r>
          </w:p>
        </w:tc>
        <w:tc>
          <w:tcPr>
            <w:tcW w:w="4153" w:type="pct"/>
            <w:vAlign w:val="center"/>
          </w:tcPr>
          <w:p w14:paraId="3309DAA6">
            <w:pPr>
              <w:pStyle w:val="8"/>
              <w:spacing w:before="1" w:line="242" w:lineRule="auto"/>
              <w:ind w:right="38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机器</w:t>
            </w:r>
            <w:r>
              <w:rPr>
                <w:rFonts w:hint="eastAsia"/>
                <w:spacing w:val="-4"/>
                <w:sz w:val="24"/>
                <w:lang w:val="en-US" w:eastAsia="zh-CN"/>
              </w:rPr>
              <w:t>设备</w:t>
            </w:r>
            <w:r>
              <w:rPr>
                <w:spacing w:val="-4"/>
                <w:sz w:val="24"/>
              </w:rPr>
              <w:t xml:space="preserve">必需使用塑料积木件搭建，不得使用 </w:t>
            </w:r>
            <w:r>
              <w:rPr>
                <w:sz w:val="24"/>
              </w:rPr>
              <w:t>3D</w:t>
            </w:r>
            <w:r>
              <w:rPr>
                <w:spacing w:val="-8"/>
                <w:sz w:val="24"/>
              </w:rPr>
              <w:t xml:space="preserve"> 打印件，不得使用螺</w:t>
            </w:r>
            <w:r>
              <w:rPr>
                <w:spacing w:val="-9"/>
                <w:sz w:val="24"/>
              </w:rPr>
              <w:t>丝、螺钉、铆钉、胶水、胶带等辅助连接材料。设计尺寸是基于标准</w:t>
            </w:r>
            <w:r>
              <w:rPr>
                <w:spacing w:val="-30"/>
                <w:sz w:val="24"/>
              </w:rPr>
              <w:t xml:space="preserve">的 </w:t>
            </w:r>
            <w:r>
              <w:rPr>
                <w:sz w:val="24"/>
              </w:rPr>
              <w:t>8</w:t>
            </w:r>
            <w:r>
              <w:rPr>
                <w:spacing w:val="-40"/>
                <w:sz w:val="24"/>
              </w:rPr>
              <w:t xml:space="preserve"> 或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毫米积木。</w:t>
            </w:r>
          </w:p>
        </w:tc>
      </w:tr>
      <w:tr w14:paraId="1CD29857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846" w:type="pct"/>
            <w:vAlign w:val="center"/>
          </w:tcPr>
          <w:p w14:paraId="3BC22F64">
            <w:pPr>
              <w:pStyle w:val="8"/>
              <w:spacing w:before="1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  <w:tc>
          <w:tcPr>
            <w:tcW w:w="4153" w:type="pct"/>
            <w:vAlign w:val="center"/>
          </w:tcPr>
          <w:p w14:paraId="58EC2A4F">
            <w:pPr>
              <w:pStyle w:val="8"/>
              <w:spacing w:before="1" w:line="242" w:lineRule="auto"/>
              <w:ind w:right="380"/>
              <w:jc w:val="both"/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设备</w:t>
            </w:r>
            <w:r>
              <w:rPr>
                <w:sz w:val="24"/>
              </w:rPr>
              <w:t>由选手自带，现场不提供</w:t>
            </w:r>
            <w:r>
              <w:rPr>
                <w:rFonts w:hint="eastAsia"/>
                <w:sz w:val="24"/>
                <w:lang w:val="en-US" w:eastAsia="zh-CN"/>
              </w:rPr>
              <w:t>硬件设备。</w:t>
            </w:r>
          </w:p>
        </w:tc>
      </w:tr>
      <w:tr w14:paraId="4470E4A8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846" w:type="pct"/>
            <w:vAlign w:val="center"/>
          </w:tcPr>
          <w:p w14:paraId="76A2CAF5">
            <w:pPr>
              <w:pStyle w:val="8"/>
              <w:spacing w:before="1"/>
              <w:ind w:right="210"/>
              <w:jc w:val="center"/>
              <w:rPr>
                <w:sz w:val="24"/>
              </w:rPr>
            </w:pPr>
            <w:r>
              <w:rPr>
                <w:sz w:val="24"/>
              </w:rPr>
              <w:t>检录</w:t>
            </w:r>
          </w:p>
        </w:tc>
        <w:tc>
          <w:tcPr>
            <w:tcW w:w="4153" w:type="pct"/>
            <w:vAlign w:val="center"/>
          </w:tcPr>
          <w:p w14:paraId="07730020">
            <w:pPr>
              <w:pStyle w:val="8"/>
              <w:spacing w:before="1"/>
              <w:jc w:val="both"/>
              <w:rPr>
                <w:sz w:val="24"/>
              </w:rPr>
            </w:pPr>
            <w:r>
              <w:rPr>
                <w:rFonts w:hint="eastAsia"/>
                <w:sz w:val="24"/>
                <w:lang w:val="en-US" w:eastAsia="zh-CN"/>
              </w:rPr>
              <w:t>设备</w:t>
            </w:r>
            <w:r>
              <w:rPr>
                <w:sz w:val="24"/>
              </w:rPr>
              <w:t>应散件入场，经裁判检录后方可入场。</w:t>
            </w:r>
          </w:p>
        </w:tc>
      </w:tr>
      <w:tr w14:paraId="597DE10D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846" w:type="pct"/>
            <w:vAlign w:val="center"/>
          </w:tcPr>
          <w:p w14:paraId="7630819B">
            <w:pPr>
              <w:pStyle w:val="8"/>
              <w:spacing w:before="1"/>
              <w:ind w:right="210"/>
              <w:jc w:val="center"/>
              <w:rPr>
                <w:rFonts w:hint="default" w:eastAsia="黑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动力来源</w:t>
            </w:r>
          </w:p>
        </w:tc>
        <w:tc>
          <w:tcPr>
            <w:tcW w:w="4153" w:type="pct"/>
            <w:vAlign w:val="center"/>
          </w:tcPr>
          <w:p w14:paraId="77E30EB8">
            <w:pPr>
              <w:pStyle w:val="8"/>
              <w:spacing w:before="1"/>
              <w:jc w:val="both"/>
              <w:rPr>
                <w:rFonts w:hint="default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装置不得使用电力作为动力来源，可以使用橡皮筋弹力、重力。作为动力来源，作品禁止手推。</w:t>
            </w:r>
          </w:p>
        </w:tc>
      </w:tr>
    </w:tbl>
    <w:p w14:paraId="2976ED68">
      <w:pPr>
        <w:spacing w:after="0"/>
        <w:rPr>
          <w:sz w:val="24"/>
        </w:rPr>
        <w:sectPr>
          <w:pgSz w:w="11910" w:h="16850"/>
          <w:pgMar w:top="1400" w:right="1120" w:bottom="900" w:left="1500" w:header="0" w:footer="707" w:gutter="0"/>
          <w:pgNumType w:fmt="decimal"/>
          <w:cols w:space="720" w:num="1"/>
        </w:sectPr>
      </w:pPr>
    </w:p>
    <w:p w14:paraId="6C42AB0F">
      <w:pPr>
        <w:spacing w:before="37"/>
        <w:ind w:right="0"/>
        <w:jc w:val="left"/>
        <w:rPr>
          <w:b/>
          <w:sz w:val="28"/>
        </w:rPr>
      </w:pPr>
      <w:r>
        <w:rPr>
          <w:rFonts w:hint="eastAsia"/>
          <w:b/>
          <w:sz w:val="28"/>
          <w:lang w:val="en-US" w:eastAsia="zh-CN"/>
        </w:rPr>
        <w:t>五</w:t>
      </w:r>
      <w:r>
        <w:rPr>
          <w:b/>
          <w:sz w:val="28"/>
        </w:rPr>
        <w:t>、</w:t>
      </w:r>
      <w:r>
        <w:rPr>
          <w:rFonts w:hint="eastAsia"/>
          <w:b/>
          <w:sz w:val="28"/>
          <w:lang w:val="en-US" w:eastAsia="zh-CN"/>
        </w:rPr>
        <w:t>活动</w:t>
      </w:r>
      <w:r>
        <w:rPr>
          <w:b/>
          <w:sz w:val="28"/>
        </w:rPr>
        <w:t>任务/规则</w:t>
      </w:r>
    </w:p>
    <w:p w14:paraId="71A201E3">
      <w:pPr>
        <w:pStyle w:val="7"/>
        <w:numPr>
          <w:ilvl w:val="0"/>
          <w:numId w:val="0"/>
        </w:numPr>
        <w:tabs>
          <w:tab w:val="left" w:pos="1200"/>
        </w:tabs>
        <w:spacing w:before="126" w:after="0" w:line="242" w:lineRule="auto"/>
        <w:ind w:right="587" w:rightChars="0"/>
        <w:jc w:val="left"/>
        <w:rPr>
          <w:sz w:val="28"/>
        </w:rPr>
      </w:pPr>
      <w:r>
        <w:rPr>
          <w:rFonts w:hint="eastAsia"/>
          <w:spacing w:val="-9"/>
          <w:sz w:val="28"/>
          <w:lang w:val="en-US" w:eastAsia="zh-CN"/>
        </w:rPr>
        <w:t xml:space="preserve">5.1 </w:t>
      </w:r>
      <w:r>
        <w:rPr>
          <w:spacing w:val="-9"/>
          <w:sz w:val="28"/>
        </w:rPr>
        <w:t>任务概述：</w:t>
      </w:r>
      <w:r>
        <w:rPr>
          <w:rFonts w:hint="eastAsia"/>
          <w:spacing w:val="-10"/>
          <w:sz w:val="28"/>
          <w:lang w:val="en-US" w:eastAsia="zh-CN"/>
        </w:rPr>
        <w:t>每位选手需在指定时间内完成作品制作；</w:t>
      </w:r>
      <w:r>
        <w:rPr>
          <w:spacing w:val="-9"/>
          <w:sz w:val="28"/>
        </w:rPr>
        <w:t>场地上有</w:t>
      </w:r>
      <w:r>
        <w:rPr>
          <w:rFonts w:hint="eastAsia"/>
          <w:spacing w:val="-9"/>
          <w:sz w:val="28"/>
          <w:lang w:val="en-US" w:eastAsia="zh-CN"/>
        </w:rPr>
        <w:t>若干</w:t>
      </w:r>
      <w:r>
        <w:rPr>
          <w:rFonts w:hint="eastAsia"/>
          <w:spacing w:val="-10"/>
          <w:sz w:val="28"/>
          <w:lang w:val="en-US" w:eastAsia="zh-CN"/>
        </w:rPr>
        <w:t>得分区，选手需在三次尝试机会中尽可能将小车发射至“靶心”以获取最高得分；在任务关卡结束后，选手将进行1分钟介绍环节。</w:t>
      </w:r>
    </w:p>
    <w:p w14:paraId="695BA4C1">
      <w:pPr>
        <w:pStyle w:val="7"/>
        <w:numPr>
          <w:ilvl w:val="0"/>
          <w:numId w:val="0"/>
        </w:numPr>
        <w:tabs>
          <w:tab w:val="left" w:pos="1200"/>
        </w:tabs>
        <w:spacing w:before="120" w:after="0" w:line="240" w:lineRule="auto"/>
        <w:ind w:right="0" w:rightChars="0"/>
        <w:jc w:val="left"/>
        <w:rPr>
          <w:sz w:val="28"/>
        </w:rPr>
      </w:pPr>
      <w:r>
        <w:rPr>
          <w:rFonts w:hint="eastAsia"/>
          <w:spacing w:val="-2"/>
          <w:sz w:val="28"/>
          <w:lang w:val="en-US" w:eastAsia="zh-CN"/>
        </w:rPr>
        <w:t xml:space="preserve">5.2 </w:t>
      </w:r>
      <w:r>
        <w:rPr>
          <w:spacing w:val="-2"/>
          <w:sz w:val="28"/>
        </w:rPr>
        <w:t>任务细则：</w:t>
      </w:r>
    </w:p>
    <w:p w14:paraId="7A37921C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（1）制作：作品需散件入场，在裁判检录确认后。每位选手拥有15分钟制作时间。选手需在指定时间内完成作品搭建并进行测试。</w:t>
      </w:r>
    </w:p>
    <w:p w14:paraId="16CB7313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（2）小车定义：小车为一个完整独立个体，仅允许小车进入得分区，进入得分区域后，小车需为一体，不得分离。选手可在出发区遗留部分零件，如：斜坡/橡皮筋发射台</w:t>
      </w:r>
    </w:p>
    <w:p w14:paraId="4F8AE7BF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（3）装置定义：装置为放置在出发区的零件道具，装置不得离开出发区。</w:t>
      </w:r>
    </w:p>
    <w:p w14:paraId="252874B0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（4）得分：在制作完成后，选手获得三次得分尝试机会，选手需在三次机会中发射机械装置，尽可能获取高分，比赛取最高分为最终得分，当最高分相同时，以第二高分作为排名标准，以此类推。</w:t>
      </w:r>
    </w:p>
    <w:p w14:paraId="751742A2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（5）压线争议：当“小车”压线时，取投影面积接触的低分区域为最终得分，场地上的黑线属于较高得分区域。</w:t>
      </w:r>
    </w:p>
    <w:p w14:paraId="52977AFD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（6）动力来源：小车可使用重力、弹力等作为能量来源。电力不得成为小车的能量来源，且不能手动施加动力在小车上。</w:t>
      </w:r>
    </w:p>
    <w:p w14:paraId="531744AE">
      <w:pPr>
        <w:pStyle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（7）介绍环节：在三次计分结束后，选手进行1分钟作品原理讲解。裁判员将通过：作品原理，团队合作，演讲 等方便进行评审，评审达标者获得奖章。</w:t>
      </w:r>
    </w:p>
    <w:p w14:paraId="559421AA">
      <w:pPr>
        <w:pStyle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（8）违规：选手不得人为干扰小车运行，否则裁判将在单次成绩中扣除20分。</w:t>
      </w:r>
    </w:p>
    <w:p w14:paraId="351C26C7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六、活动联系人</w:t>
      </w:r>
    </w:p>
    <w:p w14:paraId="5CAC7CB7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</w:pPr>
    </w:p>
    <w:p w14:paraId="25C420A7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陶老师(学校参与报名)    任老师（个人参与报名） 朱老师（技术答疑）</w:t>
      </w:r>
    </w:p>
    <w:p w14:paraId="67F21CB6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 w:eastAsia="黑体"/>
          <w:sz w:val="28"/>
          <w:lang w:val="en-US" w:eastAsia="zh-CN"/>
        </w:rPr>
        <w:sectPr>
          <w:pgSz w:w="11910" w:h="16850"/>
          <w:pgMar w:top="1400" w:right="1120" w:bottom="900" w:left="1500" w:header="0" w:footer="707" w:gutter="0"/>
          <w:cols w:space="720" w:num="1"/>
        </w:sect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77470</wp:posOffset>
                </wp:positionH>
                <wp:positionV relativeFrom="paragraph">
                  <wp:posOffset>449580</wp:posOffset>
                </wp:positionV>
                <wp:extent cx="5486400" cy="1973580"/>
                <wp:effectExtent l="0" t="0" r="0" b="762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73580"/>
                          <a:chOff x="4183" y="52833"/>
                          <a:chExt cx="8640" cy="3108"/>
                        </a:xfrm>
                      </wpg:grpSpPr>
                      <wpg:grpSp>
                        <wpg:cNvPr id="3" name="组合 3"/>
                        <wpg:cNvGrpSpPr/>
                        <wpg:grpSpPr>
                          <a:xfrm>
                            <a:off x="4183" y="53062"/>
                            <a:ext cx="8640" cy="2820"/>
                            <a:chOff x="2183" y="45773"/>
                            <a:chExt cx="8640" cy="2820"/>
                          </a:xfrm>
                        </wpg:grpSpPr>
                        <pic:pic xmlns:pic="http://schemas.openxmlformats.org/drawingml/2006/picture">
                          <pic:nvPicPr>
                            <pic:cNvPr id="6" name="图片 6" descr="39d57c8471b3f5a6180a64a62e035a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4" y="45773"/>
                              <a:ext cx="2049" cy="27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图片 1" descr="da27d718d65ff82900ad3f8a559d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3" y="45847"/>
                              <a:ext cx="2012" cy="274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图片 12" descr="ab31053da3af7dd2d9a3a8a91d3cf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217" t="14140" r="16290" b="23556"/>
                          <a:stretch>
                            <a:fillRect/>
                          </a:stretch>
                        </pic:blipFill>
                        <pic:spPr>
                          <a:xfrm>
                            <a:off x="7719" y="52833"/>
                            <a:ext cx="1849" cy="3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6.1pt;margin-top:35.4pt;height:155.4pt;width:432pt;mso-wrap-distance-bottom:0pt;mso-wrap-distance-top:0pt;z-index:251663360;mso-width-relative:page;mso-height-relative:page;" coordorigin="4183,52833" coordsize="8640,3108" o:gfxdata="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/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kBAAD/&#10;/1BLAwQUAAAACACHTuJAW2HO02XvAwBC7wMAFQAAAGRycy9tZWRpYS9pbWFnZTMuanBlZwD//wAA&#10;/9j/4AAQSkZJRgABAQAAAQABAAD/2wBDAAEBAQEBAQEBAQEBAQEBAQEBAQEBAQEBAQEBAQEBAQEB&#10;AQEBAQEBAQEBAQEBAQEBAQEBAQEBAQEBAQEBAQEBAQH/2wBDAQEBAQEBAQEBAQEBAQEBAQEBAQEB&#10;AQEBAQEBAQEBAQEBAQEBAQEBAQEBAQEBAQEBAQEBAQEBAQEBAQEBAQEBAQH/wAARCAkPBM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qt3dwWcMs9xLFDFDE88008ghhhgiAMsssrAqiIvOT19h&#10;kgAtUV/Kr+15/wAHAet6P+2x8OP2bf2Ivh/Z/H7T9F8Z22hfFC60sG8Pj68a5+yX3hfwPNBuaNdF&#10;JIuvEE2bRbwMkMYj+0sv9TWk3lzqGlaZf3mnz6Rd32n2V5daVdPFJdaZc3NtFNPp9zJAzQyT2Urt&#10;bTPCzRPJEzRsUINAG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NoyGxyOAf&#10;z/xNLRXOA3apJJUEnHJAJ46U6iilZdl9yATA44HHTgcfT0/Clooosuy+5AFFFFMAooooAKKKKVl2&#10;X3AFFFFFl2X3IAoooosuy+5AFFFFFl2X3IA60mBjHb/GlooslskgCiiimAUUUUAFFFFABRRRQAUU&#10;UUAFFFFABRRRQAUUUUAFFFFABRRRQAUUUUAFFFFaRlfR79H3/wCD+fruBRRRWg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VnKN9Vv1Xf8A4P5+u4FFFFZg&#10;FFFFdABRRRQAUUUVLinv9/UAooorNwa21/P7v+HAKKKKVn2f3MAooopAFFFFOO69V+YBRRRW4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RKN9Vv1Xf+v68wKK&#10;KKsAooooAKKKKACiiigAooooAKKKKiUb6rfqu/8AX9eYFFFFEY21e/5f8EAoooqw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rOUb6rfqu//AAfz9dwKKKKzAKKKK6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olG+q36rv/X9eYFFFFW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3evr+h/wAKAHUU3evr+h/wo3r6/of8KAHU&#10;U3evr+h/wo3r6/of8KAHUU3evr+h/wAKN6+v6H/CgB1FN3r6/of8KN6+v6H/AAoAdRTd6+v6H/Cj&#10;evr+h/woAdRTd6+v6H/Cjevr+h/woAdRTd6+v6H/AAo3r6/of8KAHUU3evr+h/wo3r6/of8ACgB1&#10;FN3r6/of8KN6+v6H/CgB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QnH+evsK&#10;ABjge/QfWkVccnqf0pQO569h6f8A1/U/0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JA/w7n6CgA9T19Ow/8A&#10;r+p/LikVccnr/KnUAFFFQsxJ9uw/z3oAmooooAKKKP6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Tj/AD19&#10;hQAMcD36D60irjk9T+lKB3PXsPT/AOv6n+lL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IH+Hc/QUAHqevp2H/&#10;ANf1P5cUirjk9f5U6gAooqFmJPt2H+e9AE1FFFABRRR/W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Ccf56+&#10;woAGOB79B9aRVxyep/SlA7nr2Hp/9f1P9K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QP8O5+goAPU9fTsP8A&#10;6/qfy4pFXHJ6/wAqdQAUUVCzEn27D/PegCaiiigAooo/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hOP89f&#10;YUADHA9+g+tIq45PU/pSgdz17D0/+v6n+lLQAUUUUAFFAUJvvZA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Egf4dz9BQAep&#10;6+nYf/X9T+XFIqgc9TTqACiioWYk+3Yf570ATUUUUAFFFH9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/9m4Svc/&#10;AAAAAF2BV0bxz6nNmyCZ6CcttA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">
                <o:lock v:ext="edit" aspectratio="f"/>
                <v:group id="_x0000_s1026" o:spid="_x0000_s1026" o:spt="203" style="position:absolute;left:4183;top:53062;height:2820;width:8640;" coordorigin="2183,45773" coordsize="8640,282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39d57c8471b3f5a6180a64a62e035aa" type="#_x0000_t75" style="position:absolute;left:8774;top:45773;height:2798;width:2049;" filled="f" o:preferrelative="t" stroked="f" coordsize="21600,21600" o:gfxdata="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jNla7gAAADa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1" o:title=""/>
                    <o:lock v:ext="edit" aspectratio="t"/>
                  </v:shape>
                  <v:shape id="_x0000_s1026" o:spid="_x0000_s1026" o:spt="75" alt="da27d718d65ff82900ad3f8a559d269" type="#_x0000_t75" style="position:absolute;left:2183;top:45847;height:2746;width:2012;" filled="f" o:preferrelative="t" stroked="f" coordsize="21600,21600" o:gfxdata="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NYhFe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shape id="_x0000_s1026" o:spid="_x0000_s1026" o:spt="75" alt="ab31053da3af7dd2d9a3a8a91d3cf32" type="#_x0000_t75" style="position:absolute;left:7719;top:52833;height:3108;width:1849;" filled="f" o:preferrelative="t" stroked="f" coordsize="21600,21600" o:gfxdata="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ivcAK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3" cropleft="8662f" croptop="9267f" cropright="10676f" cropbottom="15438f" o:title="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default"/>
          <w:lang w:val="en-US" w:eastAsia="zh-CN"/>
        </w:rPr>
        <w:t>15800483172</w:t>
      </w:r>
      <w:r>
        <w:rPr>
          <w:rFonts w:hint="eastAsia"/>
          <w:lang w:val="en-US" w:eastAsia="zh-CN"/>
        </w:rPr>
        <w:t xml:space="preserve">             18616793794            15201811802</w:t>
      </w:r>
    </w:p>
    <w:p w14:paraId="7059103C">
      <w:pPr>
        <w:pStyle w:val="3"/>
        <w:ind w:left="0"/>
        <w:rPr>
          <w:rFonts w:ascii="Times New Roman"/>
        </w:rPr>
      </w:pPr>
    </w:p>
    <w:p w14:paraId="2DB79E6C">
      <w:pPr>
        <w:pStyle w:val="3"/>
        <w:spacing w:before="3"/>
        <w:ind w:left="0"/>
        <w:rPr>
          <w:rFonts w:ascii="Times New Roman"/>
          <w:sz w:val="26"/>
        </w:rPr>
      </w:pPr>
    </w:p>
    <w:p w14:paraId="28A12D34">
      <w:pPr>
        <w:spacing w:before="1"/>
        <w:ind w:left="300" w:right="0" w:firstLine="0"/>
        <w:jc w:val="left"/>
        <w:rPr>
          <w:b/>
          <w:sz w:val="28"/>
        </w:rPr>
      </w:pPr>
      <w:r>
        <w:rPr>
          <w:sz w:val="28"/>
        </w:rPr>
        <w:t>一、</w:t>
      </w:r>
      <w:r>
        <w:rPr>
          <w:b/>
          <w:sz w:val="28"/>
        </w:rPr>
        <w:t>参</w:t>
      </w:r>
      <w:r>
        <w:rPr>
          <w:rFonts w:hint="eastAsia"/>
          <w:b/>
          <w:sz w:val="28"/>
          <w:lang w:val="en-US" w:eastAsia="zh-CN"/>
        </w:rPr>
        <w:t>与</w:t>
      </w:r>
      <w:r>
        <w:rPr>
          <w:b/>
          <w:sz w:val="28"/>
        </w:rPr>
        <w:t>范围</w:t>
      </w:r>
    </w:p>
    <w:p w14:paraId="63FD5066">
      <w:pPr>
        <w:pStyle w:val="4"/>
        <w:rPr>
          <w:rFonts w:hint="eastAsia" w:eastAsia="黑体"/>
          <w:lang w:eastAsia="zh-CN"/>
        </w:rPr>
      </w:pPr>
      <w:r>
        <w:rPr>
          <w:b w:val="0"/>
        </w:rPr>
        <w:br w:type="column"/>
      </w:r>
      <w:r>
        <w:t>XRG 机器人工程挑战</w:t>
      </w:r>
      <w:r>
        <w:rPr>
          <w:rFonts w:hint="eastAsia"/>
          <w:lang w:val="en-US" w:eastAsia="zh-CN"/>
        </w:rPr>
        <w:t>活动</w:t>
      </w:r>
    </w:p>
    <w:p w14:paraId="1946D51E">
      <w:pPr>
        <w:spacing w:after="0"/>
        <w:sectPr>
          <w:footerReference r:id="rId5" w:type="default"/>
          <w:footerReference r:id="rId6" w:type="even"/>
          <w:pgSz w:w="11910" w:h="16850"/>
          <w:pgMar w:top="1520" w:right="1120" w:bottom="900" w:left="1500" w:header="720" w:footer="707" w:gutter="0"/>
          <w:pgNumType w:start="1"/>
          <w:cols w:equalWidth="0" w:num="2">
            <w:col w:w="2023" w:space="370"/>
            <w:col w:w="6897"/>
          </w:cols>
        </w:sectPr>
      </w:pPr>
    </w:p>
    <w:p w14:paraId="4CD8EDD3">
      <w:pPr>
        <w:pStyle w:val="7"/>
        <w:numPr>
          <w:ilvl w:val="0"/>
          <w:numId w:val="2"/>
        </w:numPr>
        <w:tabs>
          <w:tab w:val="left" w:pos="1064"/>
        </w:tabs>
        <w:spacing w:before="123" w:after="0" w:line="240" w:lineRule="auto"/>
        <w:ind w:left="1063" w:right="0" w:hanging="284"/>
        <w:jc w:val="left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参与</w:t>
      </w:r>
      <w:r>
        <w:rPr>
          <w:spacing w:val="-3"/>
          <w:sz w:val="28"/>
        </w:rPr>
        <w:t>组别：小学组、初中组。</w:t>
      </w:r>
    </w:p>
    <w:p w14:paraId="72997F02">
      <w:pPr>
        <w:pStyle w:val="7"/>
        <w:numPr>
          <w:ilvl w:val="0"/>
          <w:numId w:val="2"/>
        </w:numPr>
        <w:tabs>
          <w:tab w:val="left" w:pos="1064"/>
        </w:tabs>
        <w:spacing w:before="126" w:after="0" w:line="240" w:lineRule="auto"/>
        <w:ind w:left="1063" w:right="0" w:hanging="284"/>
        <w:jc w:val="left"/>
        <w:rPr>
          <w:sz w:val="28"/>
        </w:rPr>
      </w:pPr>
      <w:r>
        <w:rPr>
          <w:rFonts w:hint="eastAsia"/>
          <w:spacing w:val="-12"/>
          <w:sz w:val="28"/>
          <w:lang w:val="en-US" w:eastAsia="zh-CN"/>
        </w:rPr>
        <w:t>参与</w:t>
      </w:r>
      <w:r>
        <w:rPr>
          <w:spacing w:val="-12"/>
          <w:sz w:val="28"/>
        </w:rPr>
        <w:t xml:space="preserve">队伍：每队 </w:t>
      </w:r>
      <w:r>
        <w:rPr>
          <w:sz w:val="28"/>
        </w:rPr>
        <w:t>2-3</w:t>
      </w:r>
      <w:r>
        <w:rPr>
          <w:spacing w:val="-12"/>
          <w:sz w:val="28"/>
        </w:rPr>
        <w:t xml:space="preserve"> 名学生上场。</w:t>
      </w:r>
    </w:p>
    <w:p w14:paraId="594EE9F4">
      <w:pPr>
        <w:pStyle w:val="7"/>
        <w:numPr>
          <w:ilvl w:val="0"/>
          <w:numId w:val="2"/>
        </w:numPr>
        <w:tabs>
          <w:tab w:val="left" w:pos="1064"/>
        </w:tabs>
        <w:spacing w:before="124" w:after="0" w:line="240" w:lineRule="auto"/>
        <w:ind w:left="1063" w:right="0" w:hanging="284"/>
        <w:jc w:val="left"/>
        <w:rPr>
          <w:sz w:val="28"/>
        </w:rPr>
      </w:pPr>
      <w:r>
        <w:rPr>
          <w:spacing w:val="-3"/>
          <w:sz w:val="28"/>
        </w:rPr>
        <w:t>指导教师：每队限报一名教师。</w:t>
      </w:r>
    </w:p>
    <w:p w14:paraId="3BA3EC30">
      <w:pPr>
        <w:pStyle w:val="3"/>
        <w:ind w:left="0"/>
      </w:pPr>
    </w:p>
    <w:p w14:paraId="46E48C78">
      <w:pPr>
        <w:spacing w:before="247"/>
        <w:ind w:left="300" w:right="0" w:firstLine="0"/>
        <w:jc w:val="left"/>
        <w:rPr>
          <w:b/>
          <w:sz w:val="28"/>
        </w:rPr>
      </w:pPr>
      <w:r>
        <w:rPr>
          <w:sz w:val="28"/>
        </w:rPr>
        <w:t>二、</w:t>
      </w:r>
      <w:r>
        <w:rPr>
          <w:rFonts w:hint="eastAsia"/>
          <w:b/>
          <w:sz w:val="28"/>
          <w:lang w:val="en-US" w:eastAsia="zh-CN"/>
        </w:rPr>
        <w:t>活动</w:t>
      </w:r>
      <w:r>
        <w:rPr>
          <w:b/>
          <w:sz w:val="28"/>
        </w:rPr>
        <w:t>场地</w:t>
      </w:r>
    </w:p>
    <w:p w14:paraId="65E9B380">
      <w:pPr>
        <w:pStyle w:val="7"/>
        <w:numPr>
          <w:ilvl w:val="0"/>
          <w:numId w:val="3"/>
        </w:numPr>
        <w:tabs>
          <w:tab w:val="left" w:pos="1064"/>
        </w:tabs>
        <w:spacing w:before="126" w:after="0" w:line="242" w:lineRule="auto"/>
        <w:ind w:left="300" w:right="878" w:firstLine="480"/>
        <w:jc w:val="left"/>
        <w:rPr>
          <w:sz w:val="28"/>
        </w:rPr>
      </w:pPr>
      <w:r>
        <w:rPr>
          <w:spacing w:val="-10"/>
          <w:sz w:val="28"/>
        </w:rPr>
        <w:t xml:space="preserve">场地布局：场地规格为 </w:t>
      </w:r>
      <w:r>
        <w:rPr>
          <w:sz w:val="28"/>
        </w:rPr>
        <w:t>1140×2020mm（</w:t>
      </w:r>
      <w:r>
        <w:rPr>
          <w:spacing w:val="-2"/>
          <w:sz w:val="28"/>
        </w:rPr>
        <w:t>长×宽</w:t>
      </w:r>
      <w:r>
        <w:rPr>
          <w:sz w:val="28"/>
        </w:rPr>
        <w:t>）</w:t>
      </w:r>
      <w:r>
        <w:rPr>
          <w:spacing w:val="-18"/>
          <w:sz w:val="28"/>
        </w:rPr>
        <w:t xml:space="preserve">，设有 </w:t>
      </w:r>
      <w:r>
        <w:rPr>
          <w:sz w:val="28"/>
        </w:rPr>
        <w:t>1</w:t>
      </w:r>
      <w:r>
        <w:rPr>
          <w:spacing w:val="-36"/>
          <w:sz w:val="28"/>
        </w:rPr>
        <w:t xml:space="preserve"> 个</w:t>
      </w:r>
      <w:r>
        <w:rPr>
          <w:spacing w:val="-11"/>
          <w:sz w:val="28"/>
        </w:rPr>
        <w:t>启动区、</w:t>
      </w:r>
      <w:r>
        <w:rPr>
          <w:sz w:val="28"/>
        </w:rPr>
        <w:t>8</w:t>
      </w:r>
      <w:r>
        <w:rPr>
          <w:spacing w:val="-10"/>
          <w:sz w:val="28"/>
        </w:rPr>
        <w:t xml:space="preserve"> 个任务区和若干黑线。</w:t>
      </w:r>
    </w:p>
    <w:p w14:paraId="2FF844C2">
      <w:pPr>
        <w:pStyle w:val="7"/>
        <w:numPr>
          <w:ilvl w:val="0"/>
          <w:numId w:val="4"/>
        </w:numPr>
        <w:tabs>
          <w:tab w:val="left" w:pos="1482"/>
        </w:tabs>
        <w:spacing w:before="120" w:after="0" w:line="244" w:lineRule="auto"/>
        <w:ind w:left="300" w:right="808" w:firstLine="480"/>
        <w:jc w:val="left"/>
        <w:rPr>
          <w:sz w:val="28"/>
        </w:rPr>
      </w:pPr>
      <w:r>
        <w:rPr>
          <w:spacing w:val="-7"/>
          <w:sz w:val="28"/>
        </w:rPr>
        <w:t xml:space="preserve">启动区：机器人启动的区域，半径为 </w:t>
      </w:r>
      <w:r>
        <w:rPr>
          <w:sz w:val="28"/>
        </w:rPr>
        <w:t>340mm</w:t>
      </w:r>
      <w:r>
        <w:rPr>
          <w:spacing w:val="-12"/>
          <w:sz w:val="28"/>
        </w:rPr>
        <w:t xml:space="preserve"> 的扇形区域。</w:t>
      </w:r>
      <w:r>
        <w:rPr>
          <w:rFonts w:hint="eastAsia"/>
          <w:spacing w:val="-5"/>
          <w:sz w:val="28"/>
          <w:lang w:eastAsia="zh-CN"/>
        </w:rPr>
        <w:t>活动</w:t>
      </w:r>
      <w:r>
        <w:rPr>
          <w:spacing w:val="-5"/>
          <w:sz w:val="28"/>
        </w:rPr>
        <w:t>正式开始前，机器人需在该区域内等待启动；</w:t>
      </w:r>
    </w:p>
    <w:p w14:paraId="01A005AC">
      <w:pPr>
        <w:pStyle w:val="7"/>
        <w:numPr>
          <w:ilvl w:val="0"/>
          <w:numId w:val="4"/>
        </w:numPr>
        <w:tabs>
          <w:tab w:val="left" w:pos="1482"/>
        </w:tabs>
        <w:spacing w:before="116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任务区：各个任务道具的放置区域；</w:t>
      </w:r>
    </w:p>
    <w:p w14:paraId="0516CB97">
      <w:pPr>
        <w:pStyle w:val="7"/>
        <w:numPr>
          <w:ilvl w:val="0"/>
          <w:numId w:val="4"/>
        </w:numPr>
        <w:tabs>
          <w:tab w:val="left" w:pos="1482"/>
        </w:tabs>
        <w:spacing w:before="123" w:after="0" w:line="242" w:lineRule="auto"/>
        <w:ind w:left="300" w:right="947" w:firstLine="480"/>
        <w:jc w:val="left"/>
        <w:rPr>
          <w:sz w:val="28"/>
        </w:rPr>
      </w:pPr>
      <w:r>
        <w:rPr>
          <w:spacing w:val="-13"/>
          <w:sz w:val="28"/>
        </w:rPr>
        <w:t xml:space="preserve">黑线：黑线为 </w:t>
      </w:r>
      <w:r>
        <w:rPr>
          <w:sz w:val="28"/>
        </w:rPr>
        <w:t>22mm</w:t>
      </w:r>
      <w:r>
        <w:rPr>
          <w:spacing w:val="-10"/>
          <w:sz w:val="28"/>
        </w:rPr>
        <w:t xml:space="preserve"> 宽的黑线，不规则分布在场地中，并</w:t>
      </w:r>
      <w:r>
        <w:rPr>
          <w:spacing w:val="-4"/>
          <w:sz w:val="28"/>
        </w:rPr>
        <w:t>连接启动区、任务区；</w:t>
      </w:r>
    </w:p>
    <w:p w14:paraId="5A05ED26">
      <w:pPr>
        <w:pStyle w:val="3"/>
        <w:spacing w:before="1"/>
        <w:ind w:left="0"/>
        <w:rPr>
          <w:sz w:val="1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179705</wp:posOffset>
            </wp:positionV>
            <wp:extent cx="5378450" cy="2400300"/>
            <wp:effectExtent l="0" t="0" r="1270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651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932DD9">
      <w:pPr>
        <w:pStyle w:val="3"/>
        <w:spacing w:before="8"/>
        <w:ind w:left="0"/>
        <w:rPr>
          <w:sz w:val="25"/>
        </w:rPr>
      </w:pPr>
    </w:p>
    <w:p w14:paraId="0E6B814D">
      <w:pPr>
        <w:pStyle w:val="7"/>
        <w:numPr>
          <w:ilvl w:val="0"/>
          <w:numId w:val="3"/>
        </w:numPr>
        <w:tabs>
          <w:tab w:val="left" w:pos="1064"/>
        </w:tabs>
        <w:spacing w:before="0" w:after="0" w:line="242" w:lineRule="auto"/>
        <w:ind w:left="300" w:right="938" w:firstLine="480"/>
        <w:jc w:val="both"/>
        <w:rPr>
          <w:sz w:val="28"/>
        </w:rPr>
      </w:pPr>
      <w:r>
        <w:rPr>
          <w:spacing w:val="-3"/>
          <w:sz w:val="28"/>
        </w:rPr>
        <w:t>场地材质：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场地采用彩色喷绘布，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场地平整度允许有±5mm</w:t>
      </w:r>
      <w:r>
        <w:rPr>
          <w:spacing w:val="-10"/>
          <w:sz w:val="28"/>
        </w:rPr>
        <w:t xml:space="preserve"> 的误差，场地以现场最后现场实物为准且整个活动过程中</w:t>
      </w:r>
      <w:r>
        <w:rPr>
          <w:spacing w:val="-4"/>
          <w:sz w:val="28"/>
        </w:rPr>
        <w:t>不再变化。</w:t>
      </w:r>
    </w:p>
    <w:p w14:paraId="2E196ED4">
      <w:pPr>
        <w:pStyle w:val="7"/>
        <w:numPr>
          <w:ilvl w:val="0"/>
          <w:numId w:val="3"/>
        </w:numPr>
        <w:tabs>
          <w:tab w:val="left" w:pos="1064"/>
        </w:tabs>
        <w:spacing w:before="121" w:after="0" w:line="244" w:lineRule="auto"/>
        <w:ind w:left="300" w:right="945" w:firstLine="480"/>
        <w:jc w:val="left"/>
        <w:rPr>
          <w:sz w:val="28"/>
        </w:rPr>
      </w:pPr>
      <w:r>
        <w:rPr>
          <w:spacing w:val="-3"/>
          <w:sz w:val="28"/>
        </w:rPr>
        <w:t>场地环境：为冷光源、低照度、无磁场干扰，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场地图贴于地面之上，地面为瓷砖或木板材质。</w:t>
      </w:r>
    </w:p>
    <w:p w14:paraId="6EAB5971">
      <w:pPr>
        <w:pStyle w:val="7"/>
        <w:numPr>
          <w:ilvl w:val="0"/>
          <w:numId w:val="3"/>
        </w:numPr>
        <w:tabs>
          <w:tab w:val="left" w:pos="1064"/>
        </w:tabs>
        <w:spacing w:before="115" w:after="0" w:line="242" w:lineRule="auto"/>
        <w:ind w:left="300" w:right="945" w:firstLine="480"/>
        <w:jc w:val="left"/>
        <w:rPr>
          <w:sz w:val="28"/>
        </w:rPr>
      </w:pPr>
      <w:r>
        <w:rPr>
          <w:spacing w:val="-3"/>
          <w:sz w:val="28"/>
        </w:rPr>
        <w:t>任务道具：任务道具使用透明蘑菇搭扣粘贴固定在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场地上，需要被运输的任务道具不会粘贴在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场地上。</w:t>
      </w:r>
    </w:p>
    <w:p w14:paraId="3EB1BD78">
      <w:pPr>
        <w:spacing w:after="0" w:line="242" w:lineRule="auto"/>
        <w:jc w:val="left"/>
        <w:rPr>
          <w:sz w:val="28"/>
        </w:rPr>
        <w:sectPr>
          <w:type w:val="continuous"/>
          <w:pgSz w:w="11910" w:h="16850"/>
          <w:pgMar w:top="1520" w:right="1120" w:bottom="900" w:left="1500" w:header="720" w:footer="720" w:gutter="0"/>
          <w:cols w:space="720" w:num="1"/>
        </w:sectPr>
      </w:pPr>
    </w:p>
    <w:p w14:paraId="765F151B">
      <w:pPr>
        <w:spacing w:before="37"/>
        <w:ind w:left="300" w:right="0" w:firstLine="0"/>
        <w:jc w:val="left"/>
        <w:rPr>
          <w:b/>
          <w:sz w:val="28"/>
        </w:rPr>
      </w:pPr>
      <w:r>
        <w:rPr>
          <w:sz w:val="28"/>
        </w:rPr>
        <w:t>三、</w:t>
      </w:r>
      <w:r>
        <w:rPr>
          <w:rFonts w:hint="eastAsia"/>
          <w:b/>
          <w:sz w:val="28"/>
          <w:lang w:val="en-US" w:eastAsia="zh-CN"/>
        </w:rPr>
        <w:t>活动</w:t>
      </w:r>
      <w:r>
        <w:rPr>
          <w:b/>
          <w:sz w:val="28"/>
        </w:rPr>
        <w:t>器材</w:t>
      </w:r>
    </w:p>
    <w:p w14:paraId="4AB68C6E">
      <w:pPr>
        <w:pStyle w:val="3"/>
        <w:spacing w:before="6" w:after="1"/>
        <w:ind w:left="0"/>
        <w:rPr>
          <w:b/>
          <w:sz w:val="9"/>
        </w:rPr>
      </w:pPr>
    </w:p>
    <w:tbl>
      <w:tblPr>
        <w:tblStyle w:val="5"/>
        <w:tblW w:w="0" w:type="auto"/>
        <w:tblInd w:w="135" w:type="dxa"/>
        <w:tblBorders>
          <w:top w:val="single" w:color="DBDBDB" w:sz="12" w:space="0"/>
          <w:left w:val="single" w:color="DBDBDB" w:sz="12" w:space="0"/>
          <w:bottom w:val="single" w:color="DBDBDB" w:sz="12" w:space="0"/>
          <w:right w:val="single" w:color="DBDBDB" w:sz="12" w:space="0"/>
          <w:insideH w:val="single" w:color="DBDBDB" w:sz="12" w:space="0"/>
          <w:insideV w:val="single" w:color="DBDBDB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39"/>
        <w:gridCol w:w="7791"/>
      </w:tblGrid>
      <w:tr w14:paraId="1CDDFA09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1239" w:type="dxa"/>
          </w:tcPr>
          <w:p w14:paraId="1C3EACD3">
            <w:pPr>
              <w:pStyle w:val="8"/>
              <w:rPr>
                <w:b/>
                <w:sz w:val="23"/>
              </w:rPr>
            </w:pPr>
          </w:p>
          <w:p w14:paraId="5C5D8178">
            <w:pPr>
              <w:pStyle w:val="8"/>
              <w:spacing w:before="0"/>
              <w:ind w:left="23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项目</w:t>
            </w:r>
          </w:p>
        </w:tc>
        <w:tc>
          <w:tcPr>
            <w:tcW w:w="7791" w:type="dxa"/>
          </w:tcPr>
          <w:p w14:paraId="20C35B96">
            <w:pPr>
              <w:pStyle w:val="8"/>
              <w:rPr>
                <w:b/>
                <w:sz w:val="23"/>
              </w:rPr>
            </w:pPr>
          </w:p>
          <w:p w14:paraId="57C9340D">
            <w:pPr>
              <w:pStyle w:val="8"/>
              <w:spacing w:before="0"/>
              <w:ind w:left="3390" w:right="3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具体要求</w:t>
            </w:r>
          </w:p>
        </w:tc>
      </w:tr>
      <w:tr w14:paraId="161DEFCA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1239" w:type="dxa"/>
          </w:tcPr>
          <w:p w14:paraId="6098B298">
            <w:pPr>
              <w:pStyle w:val="8"/>
              <w:rPr>
                <w:b/>
                <w:sz w:val="23"/>
              </w:rPr>
            </w:pPr>
          </w:p>
          <w:p w14:paraId="3F93628A">
            <w:pPr>
              <w:pStyle w:val="8"/>
              <w:spacing w:before="0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数量</w:t>
            </w:r>
          </w:p>
        </w:tc>
        <w:tc>
          <w:tcPr>
            <w:tcW w:w="7791" w:type="dxa"/>
          </w:tcPr>
          <w:p w14:paraId="2A627EA3">
            <w:pPr>
              <w:pStyle w:val="8"/>
              <w:rPr>
                <w:b/>
                <w:sz w:val="23"/>
              </w:rPr>
            </w:pPr>
          </w:p>
          <w:p w14:paraId="57D65F58">
            <w:pPr>
              <w:pStyle w:val="8"/>
              <w:spacing w:before="0"/>
              <w:ind w:left="178"/>
              <w:rPr>
                <w:sz w:val="24"/>
              </w:rPr>
            </w:pPr>
            <w:r>
              <w:rPr>
                <w:sz w:val="24"/>
              </w:rPr>
              <w:t>每支队 1 台机器人。</w:t>
            </w:r>
          </w:p>
        </w:tc>
      </w:tr>
      <w:tr w14:paraId="7DDAFB1F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3" w:hRule="atLeast"/>
        </w:trPr>
        <w:tc>
          <w:tcPr>
            <w:tcW w:w="1239" w:type="dxa"/>
          </w:tcPr>
          <w:p w14:paraId="23CF1102">
            <w:pPr>
              <w:pStyle w:val="8"/>
              <w:spacing w:before="6"/>
              <w:rPr>
                <w:b/>
                <w:sz w:val="23"/>
              </w:rPr>
            </w:pPr>
          </w:p>
          <w:p w14:paraId="26764414">
            <w:pPr>
              <w:pStyle w:val="8"/>
              <w:spacing w:before="0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规格</w:t>
            </w:r>
          </w:p>
        </w:tc>
        <w:tc>
          <w:tcPr>
            <w:tcW w:w="7791" w:type="dxa"/>
          </w:tcPr>
          <w:p w14:paraId="5D8DD135">
            <w:pPr>
              <w:pStyle w:val="8"/>
              <w:spacing w:before="6"/>
              <w:rPr>
                <w:b/>
                <w:sz w:val="23"/>
              </w:rPr>
            </w:pPr>
          </w:p>
          <w:p w14:paraId="49D8BBA7">
            <w:pPr>
              <w:pStyle w:val="8"/>
              <w:spacing w:before="0" w:line="242" w:lineRule="auto"/>
              <w:ind w:left="178" w:right="320"/>
              <w:jc w:val="bot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机器人的最大尺寸为 </w:t>
            </w:r>
            <w:r>
              <w:rPr>
                <w:sz w:val="24"/>
              </w:rPr>
              <w:t>20×20×25cm（长×宽×高），</w:t>
            </w:r>
            <w:r>
              <w:rPr>
                <w:spacing w:val="-3"/>
                <w:sz w:val="24"/>
              </w:rPr>
              <w:t>机器人与机械臂</w:t>
            </w:r>
            <w:r>
              <w:rPr>
                <w:sz w:val="24"/>
              </w:rPr>
              <w:t>组装完成后整体不可以超出启动区，离开启动区后，机器人的机构可以自由伸展。</w:t>
            </w:r>
          </w:p>
        </w:tc>
      </w:tr>
      <w:tr w14:paraId="3AC1E444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2" w:hRule="atLeast"/>
        </w:trPr>
        <w:tc>
          <w:tcPr>
            <w:tcW w:w="1239" w:type="dxa"/>
          </w:tcPr>
          <w:p w14:paraId="139B03C7">
            <w:pPr>
              <w:pStyle w:val="8"/>
              <w:rPr>
                <w:b/>
                <w:sz w:val="23"/>
              </w:rPr>
            </w:pPr>
          </w:p>
          <w:p w14:paraId="6BABD859">
            <w:pPr>
              <w:pStyle w:val="8"/>
              <w:spacing w:before="1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控制器</w:t>
            </w:r>
          </w:p>
        </w:tc>
        <w:tc>
          <w:tcPr>
            <w:tcW w:w="7791" w:type="dxa"/>
          </w:tcPr>
          <w:p w14:paraId="35CA62A8">
            <w:pPr>
              <w:pStyle w:val="8"/>
              <w:rPr>
                <w:b/>
                <w:sz w:val="23"/>
              </w:rPr>
            </w:pPr>
          </w:p>
          <w:p w14:paraId="4E76F550">
            <w:pPr>
              <w:pStyle w:val="8"/>
              <w:spacing w:before="4"/>
              <w:ind w:left="178"/>
              <w:rPr>
                <w:rFonts w:hint="eastAsia" w:eastAsia="黑体"/>
                <w:sz w:val="24"/>
                <w:lang w:eastAsia="zh-CN"/>
              </w:rPr>
            </w:pPr>
            <w:r>
              <w:rPr>
                <w:sz w:val="24"/>
              </w:rPr>
              <w:t>每台机器人只允许使用一个控制器</w:t>
            </w:r>
            <w:r>
              <w:rPr>
                <w:rFonts w:hint="eastAsia"/>
                <w:sz w:val="24"/>
                <w:lang w:eastAsia="zh-CN"/>
              </w:rPr>
              <w:t>。</w:t>
            </w:r>
          </w:p>
        </w:tc>
      </w:tr>
      <w:tr w14:paraId="5A7E849E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3" w:hRule="atLeast"/>
        </w:trPr>
        <w:tc>
          <w:tcPr>
            <w:tcW w:w="1239" w:type="dxa"/>
          </w:tcPr>
          <w:p w14:paraId="7F77AD95">
            <w:pPr>
              <w:pStyle w:val="8"/>
              <w:rPr>
                <w:b/>
                <w:sz w:val="23"/>
              </w:rPr>
            </w:pPr>
          </w:p>
          <w:p w14:paraId="001EF51C">
            <w:pPr>
              <w:pStyle w:val="8"/>
              <w:spacing w:before="0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传感器</w:t>
            </w:r>
          </w:p>
        </w:tc>
        <w:tc>
          <w:tcPr>
            <w:tcW w:w="7791" w:type="dxa"/>
          </w:tcPr>
          <w:p w14:paraId="5503D8A6">
            <w:pPr>
              <w:pStyle w:val="8"/>
              <w:rPr>
                <w:b/>
                <w:sz w:val="23"/>
              </w:rPr>
            </w:pPr>
          </w:p>
          <w:p w14:paraId="296F3F45">
            <w:pPr>
              <w:pStyle w:val="8"/>
              <w:spacing w:before="0" w:line="242" w:lineRule="auto"/>
              <w:ind w:left="178" w:right="150"/>
              <w:jc w:val="both"/>
              <w:rPr>
                <w:sz w:val="24"/>
              </w:rPr>
            </w:pPr>
            <w:r>
              <w:rPr>
                <w:sz w:val="24"/>
              </w:rPr>
              <w:t>机器人使用传感器的种类数量不限。禁止使用带危险性传感器，如激光类传感器。禁止使用集成类传感器，如循迹卡、灰度卡等，不能多于一个接收探头。</w:t>
            </w:r>
          </w:p>
        </w:tc>
      </w:tr>
      <w:tr w14:paraId="4F150700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239" w:type="dxa"/>
          </w:tcPr>
          <w:p w14:paraId="4CFBCC44">
            <w:pPr>
              <w:pStyle w:val="8"/>
              <w:spacing w:before="6"/>
              <w:rPr>
                <w:b/>
                <w:sz w:val="23"/>
              </w:rPr>
            </w:pPr>
          </w:p>
          <w:p w14:paraId="24BEAEDB">
            <w:pPr>
              <w:pStyle w:val="8"/>
              <w:spacing w:before="0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电机</w:t>
            </w:r>
          </w:p>
        </w:tc>
        <w:tc>
          <w:tcPr>
            <w:tcW w:w="7791" w:type="dxa"/>
          </w:tcPr>
          <w:p w14:paraId="2D7AA82A">
            <w:pPr>
              <w:pStyle w:val="8"/>
              <w:spacing w:before="6"/>
              <w:rPr>
                <w:b/>
                <w:sz w:val="23"/>
              </w:rPr>
            </w:pPr>
          </w:p>
          <w:p w14:paraId="2CF951C4">
            <w:pPr>
              <w:pStyle w:val="8"/>
              <w:spacing w:before="0"/>
              <w:ind w:left="178"/>
              <w:rPr>
                <w:sz w:val="24"/>
              </w:rPr>
            </w:pPr>
            <w:r>
              <w:rPr>
                <w:sz w:val="24"/>
              </w:rPr>
              <w:t xml:space="preserve">最多允许使用 </w:t>
            </w:r>
            <w:r>
              <w:rPr>
                <w:rFonts w:hint="eastAsia"/>
                <w:sz w:val="24"/>
                <w:lang w:val="en-US" w:eastAsia="zh-CN"/>
              </w:rPr>
              <w:t>4</w:t>
            </w:r>
            <w:r>
              <w:rPr>
                <w:sz w:val="24"/>
              </w:rPr>
              <w:t xml:space="preserve"> 个电机。</w:t>
            </w:r>
          </w:p>
        </w:tc>
      </w:tr>
      <w:tr w14:paraId="14087106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1239" w:type="dxa"/>
          </w:tcPr>
          <w:p w14:paraId="095FC74F">
            <w:pPr>
              <w:pStyle w:val="8"/>
              <w:spacing w:before="5"/>
              <w:rPr>
                <w:b/>
                <w:sz w:val="23"/>
              </w:rPr>
            </w:pPr>
          </w:p>
          <w:p w14:paraId="56BDA092">
            <w:pPr>
              <w:pStyle w:val="8"/>
              <w:spacing w:before="1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结构</w:t>
            </w:r>
          </w:p>
        </w:tc>
        <w:tc>
          <w:tcPr>
            <w:tcW w:w="7791" w:type="dxa"/>
          </w:tcPr>
          <w:p w14:paraId="73B46E7F">
            <w:pPr>
              <w:pStyle w:val="8"/>
              <w:spacing w:before="5"/>
              <w:rPr>
                <w:b/>
                <w:sz w:val="23"/>
              </w:rPr>
            </w:pPr>
          </w:p>
          <w:p w14:paraId="768E1B68">
            <w:pPr>
              <w:pStyle w:val="8"/>
              <w:spacing w:before="1" w:line="242" w:lineRule="auto"/>
              <w:ind w:left="178" w:right="38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机器人必需使用塑料积木件搭建，不得使用 </w:t>
            </w:r>
            <w:r>
              <w:rPr>
                <w:sz w:val="24"/>
              </w:rPr>
              <w:t>3D</w:t>
            </w:r>
            <w:r>
              <w:rPr>
                <w:spacing w:val="-8"/>
                <w:sz w:val="24"/>
              </w:rPr>
              <w:t xml:space="preserve"> 打印件，不得使用螺</w:t>
            </w:r>
            <w:r>
              <w:rPr>
                <w:spacing w:val="-9"/>
                <w:sz w:val="24"/>
              </w:rPr>
              <w:t>丝、螺钉、铆钉、胶水、胶带等辅助连接材料。设计尺寸是基于标准</w:t>
            </w:r>
            <w:r>
              <w:rPr>
                <w:spacing w:val="-30"/>
                <w:sz w:val="24"/>
              </w:rPr>
              <w:t xml:space="preserve">的 </w:t>
            </w:r>
            <w:r>
              <w:rPr>
                <w:sz w:val="24"/>
              </w:rPr>
              <w:t>8</w:t>
            </w:r>
            <w:r>
              <w:rPr>
                <w:spacing w:val="-40"/>
                <w:sz w:val="24"/>
              </w:rPr>
              <w:t xml:space="preserve"> 或 </w:t>
            </w:r>
            <w:r>
              <w:rPr>
                <w:sz w:val="24"/>
              </w:rPr>
              <w:t>10</w:t>
            </w:r>
            <w:r>
              <w:rPr>
                <w:spacing w:val="-10"/>
                <w:sz w:val="24"/>
              </w:rPr>
              <w:t xml:space="preserve"> 毫米积木。</w:t>
            </w:r>
          </w:p>
        </w:tc>
      </w:tr>
      <w:tr w14:paraId="31C712E5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1" w:hRule="atLeast"/>
        </w:trPr>
        <w:tc>
          <w:tcPr>
            <w:tcW w:w="1239" w:type="dxa"/>
          </w:tcPr>
          <w:p w14:paraId="5D57EEEA">
            <w:pPr>
              <w:pStyle w:val="8"/>
              <w:rPr>
                <w:b/>
                <w:sz w:val="23"/>
              </w:rPr>
            </w:pPr>
          </w:p>
          <w:p w14:paraId="258036DC">
            <w:pPr>
              <w:pStyle w:val="8"/>
              <w:spacing w:before="0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电源</w:t>
            </w:r>
          </w:p>
        </w:tc>
        <w:tc>
          <w:tcPr>
            <w:tcW w:w="7791" w:type="dxa"/>
          </w:tcPr>
          <w:p w14:paraId="28046C12">
            <w:pPr>
              <w:pStyle w:val="8"/>
              <w:rPr>
                <w:b/>
                <w:sz w:val="23"/>
              </w:rPr>
            </w:pPr>
          </w:p>
          <w:p w14:paraId="0D102C97">
            <w:pPr>
              <w:pStyle w:val="8"/>
              <w:spacing w:before="0" w:line="242" w:lineRule="auto"/>
              <w:ind w:left="178" w:right="380"/>
              <w:rPr>
                <w:sz w:val="24"/>
              </w:rPr>
            </w:pPr>
            <w:r>
              <w:rPr>
                <w:sz w:val="24"/>
              </w:rPr>
              <w:t>每台机器人必须自带独立电池，不得连接外部电源，每台机器人电源类型不限，电源电压不得高于 9V。</w:t>
            </w:r>
          </w:p>
        </w:tc>
      </w:tr>
      <w:tr w14:paraId="10D8E781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1239" w:type="dxa"/>
          </w:tcPr>
          <w:p w14:paraId="626A7562">
            <w:pPr>
              <w:pStyle w:val="8"/>
              <w:rPr>
                <w:b/>
                <w:sz w:val="23"/>
              </w:rPr>
            </w:pPr>
          </w:p>
          <w:p w14:paraId="294437E5">
            <w:pPr>
              <w:pStyle w:val="8"/>
              <w:spacing w:before="1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备注</w:t>
            </w:r>
          </w:p>
        </w:tc>
        <w:tc>
          <w:tcPr>
            <w:tcW w:w="7791" w:type="dxa"/>
          </w:tcPr>
          <w:p w14:paraId="4CC3CD21">
            <w:pPr>
              <w:pStyle w:val="8"/>
              <w:rPr>
                <w:b/>
                <w:sz w:val="23"/>
              </w:rPr>
            </w:pPr>
          </w:p>
          <w:p w14:paraId="35222D58">
            <w:pPr>
              <w:pStyle w:val="8"/>
              <w:spacing w:before="1" w:line="242" w:lineRule="auto"/>
              <w:ind w:left="178" w:right="380"/>
              <w:rPr>
                <w:sz w:val="24"/>
              </w:rPr>
            </w:pPr>
            <w:r>
              <w:rPr>
                <w:sz w:val="24"/>
              </w:rPr>
              <w:t>机器人由选手自带，现场不提供机器，一名选手只允许不超过两台机器，</w:t>
            </w:r>
            <w:r>
              <w:rPr>
                <w:rFonts w:hint="eastAsia"/>
                <w:sz w:val="24"/>
                <w:lang w:eastAsia="zh-CN"/>
              </w:rPr>
              <w:t>活动</w:t>
            </w:r>
            <w:r>
              <w:rPr>
                <w:sz w:val="24"/>
              </w:rPr>
              <w:t>时每方只允许有一台机器在场。</w:t>
            </w:r>
          </w:p>
        </w:tc>
      </w:tr>
      <w:tr w14:paraId="56DB06AA">
        <w:tblPrEx>
          <w:tblBorders>
            <w:top w:val="single" w:color="DBDBDB" w:sz="12" w:space="0"/>
            <w:left w:val="single" w:color="DBDBDB" w:sz="12" w:space="0"/>
            <w:bottom w:val="single" w:color="DBDBDB" w:sz="12" w:space="0"/>
            <w:right w:val="single" w:color="DBDBDB" w:sz="12" w:space="0"/>
            <w:insideH w:val="single" w:color="DBDBDB" w:sz="12" w:space="0"/>
            <w:insideV w:val="single" w:color="DBDBDB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1239" w:type="dxa"/>
          </w:tcPr>
          <w:p w14:paraId="7476540A">
            <w:pPr>
              <w:pStyle w:val="8"/>
              <w:rPr>
                <w:b/>
                <w:sz w:val="23"/>
              </w:rPr>
            </w:pPr>
          </w:p>
          <w:p w14:paraId="6AA50DF5">
            <w:pPr>
              <w:pStyle w:val="8"/>
              <w:spacing w:before="1"/>
              <w:ind w:left="238" w:right="210"/>
              <w:jc w:val="center"/>
              <w:rPr>
                <w:sz w:val="24"/>
              </w:rPr>
            </w:pPr>
            <w:r>
              <w:rPr>
                <w:sz w:val="24"/>
              </w:rPr>
              <w:t>检录</w:t>
            </w:r>
          </w:p>
        </w:tc>
        <w:tc>
          <w:tcPr>
            <w:tcW w:w="7791" w:type="dxa"/>
          </w:tcPr>
          <w:p w14:paraId="64225B67">
            <w:pPr>
              <w:pStyle w:val="8"/>
              <w:rPr>
                <w:b/>
                <w:sz w:val="23"/>
              </w:rPr>
            </w:pPr>
          </w:p>
          <w:p w14:paraId="5BCCEA0F">
            <w:pPr>
              <w:pStyle w:val="8"/>
              <w:spacing w:before="1"/>
              <w:ind w:left="178"/>
              <w:rPr>
                <w:sz w:val="24"/>
              </w:rPr>
            </w:pPr>
            <w:r>
              <w:rPr>
                <w:sz w:val="24"/>
              </w:rPr>
              <w:t>选手第一轮进场前，机器人应散件入场，经裁判检录后方可入场。</w:t>
            </w:r>
          </w:p>
        </w:tc>
      </w:tr>
    </w:tbl>
    <w:p w14:paraId="009196AE">
      <w:pPr>
        <w:spacing w:after="0"/>
        <w:rPr>
          <w:sz w:val="24"/>
        </w:rPr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1533557E">
      <w:pPr>
        <w:spacing w:before="37"/>
        <w:ind w:left="300" w:right="0" w:firstLine="0"/>
        <w:jc w:val="left"/>
        <w:rPr>
          <w:b/>
          <w:sz w:val="28"/>
        </w:rPr>
      </w:pPr>
      <w:r>
        <w:rPr>
          <w:sz w:val="28"/>
        </w:rPr>
        <w:t>四、</w:t>
      </w:r>
      <w:r>
        <w:rPr>
          <w:rFonts w:hint="eastAsia"/>
          <w:sz w:val="28"/>
          <w:lang w:val="en-US" w:eastAsia="zh-CN"/>
        </w:rPr>
        <w:t>活动</w:t>
      </w:r>
      <w:r>
        <w:rPr>
          <w:b/>
          <w:sz w:val="28"/>
        </w:rPr>
        <w:t>任务/规则</w:t>
      </w:r>
    </w:p>
    <w:p w14:paraId="237030B8">
      <w:pPr>
        <w:pStyle w:val="7"/>
        <w:numPr>
          <w:ilvl w:val="0"/>
          <w:numId w:val="5"/>
        </w:numPr>
        <w:tabs>
          <w:tab w:val="left" w:pos="1200"/>
        </w:tabs>
        <w:spacing w:before="126" w:after="0" w:line="242" w:lineRule="auto"/>
        <w:ind w:left="300" w:right="587" w:firstLine="480"/>
        <w:jc w:val="left"/>
        <w:rPr>
          <w:sz w:val="28"/>
        </w:rPr>
      </w:pPr>
      <w:r>
        <w:rPr>
          <w:spacing w:val="-9"/>
          <w:sz w:val="28"/>
        </w:rPr>
        <w:t xml:space="preserve">任务概述：场地上分布有 </w:t>
      </w:r>
      <w:r>
        <w:rPr>
          <w:sz w:val="28"/>
        </w:rPr>
        <w:t>8</w:t>
      </w:r>
      <w:r>
        <w:rPr>
          <w:spacing w:val="-10"/>
          <w:sz w:val="28"/>
        </w:rPr>
        <w:t xml:space="preserve"> 个任务区，每个任务区旨在完成</w:t>
      </w:r>
      <w:r>
        <w:rPr>
          <w:spacing w:val="-3"/>
          <w:sz w:val="28"/>
        </w:rPr>
        <w:t>生活中的日常工作；场地上分为生活区、工作区、种植区和游乐区， 完成对应任务区的工作即可得分。</w:t>
      </w:r>
    </w:p>
    <w:p w14:paraId="76D247FF">
      <w:pPr>
        <w:pStyle w:val="7"/>
        <w:numPr>
          <w:ilvl w:val="0"/>
          <w:numId w:val="5"/>
        </w:numPr>
        <w:tabs>
          <w:tab w:val="left" w:pos="1200"/>
        </w:tabs>
        <w:spacing w:before="120" w:after="0" w:line="240" w:lineRule="auto"/>
        <w:ind w:left="1200" w:right="0" w:hanging="420"/>
        <w:jc w:val="left"/>
        <w:rPr>
          <w:sz w:val="28"/>
        </w:rPr>
      </w:pPr>
      <w:r>
        <w:rPr>
          <w:spacing w:val="-2"/>
          <w:sz w:val="28"/>
        </w:rPr>
        <w:t>任务细则：</w:t>
      </w:r>
    </w:p>
    <w:p w14:paraId="67782FAA">
      <w:pPr>
        <w:pStyle w:val="7"/>
        <w:numPr>
          <w:ilvl w:val="0"/>
          <w:numId w:val="6"/>
        </w:numPr>
        <w:tabs>
          <w:tab w:val="left" w:pos="1482"/>
        </w:tabs>
        <w:spacing w:before="126" w:after="0" w:line="240" w:lineRule="auto"/>
        <w:ind w:left="1482" w:right="0" w:hanging="702"/>
        <w:jc w:val="left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1</w:t>
      </w:r>
      <w:r>
        <w:rPr>
          <w:spacing w:val="-2"/>
          <w:sz w:val="28"/>
        </w:rPr>
        <w:t>“升旗仪式”</w:t>
      </w:r>
    </w:p>
    <w:p w14:paraId="36B3E9A9">
      <w:pPr>
        <w:pStyle w:val="3"/>
        <w:spacing w:before="123" w:line="242" w:lineRule="auto"/>
        <w:ind w:right="663" w:firstLine="48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2458085</wp:posOffset>
            </wp:positionH>
            <wp:positionV relativeFrom="paragraph">
              <wp:posOffset>613410</wp:posOffset>
            </wp:positionV>
            <wp:extent cx="2667000" cy="1998980"/>
            <wp:effectExtent l="0" t="0" r="0" b="1270"/>
            <wp:wrapTopAndBottom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14" cy="1999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活动</w:t>
      </w:r>
      <w:r>
        <w:t>开始前，工作区的升旗装置处于准备状态（图 1.1）。机器需要在任务区 1 通过旋转黑色轮胎将“红旗”升起，得 30 分。</w:t>
      </w:r>
    </w:p>
    <w:p w14:paraId="35B9001E">
      <w:pPr>
        <w:pStyle w:val="3"/>
        <w:spacing w:before="67"/>
        <w:ind w:left="4070"/>
      </w:pPr>
      <w:r>
        <w:t>图 1.1</w:t>
      </w:r>
    </w:p>
    <w:p w14:paraId="70A39751">
      <w:pPr>
        <w:pStyle w:val="7"/>
        <w:numPr>
          <w:ilvl w:val="0"/>
          <w:numId w:val="6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2</w:t>
      </w:r>
      <w:r>
        <w:rPr>
          <w:spacing w:val="-2"/>
          <w:sz w:val="28"/>
        </w:rPr>
        <w:t>“物资运输”：</w:t>
      </w:r>
    </w:p>
    <w:p w14:paraId="79C9FF56">
      <w:pPr>
        <w:pStyle w:val="3"/>
        <w:spacing w:before="124" w:line="244" w:lineRule="auto"/>
        <w:ind w:right="727" w:firstLine="480"/>
      </w:pP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开始前，物资处于等待状态</w:t>
      </w:r>
      <w:r>
        <w:t>（</w:t>
      </w:r>
      <w:r>
        <w:rPr>
          <w:spacing w:val="-33"/>
        </w:rPr>
        <w:t xml:space="preserve">图 </w:t>
      </w:r>
      <w:r>
        <w:t>2.1）</w:t>
      </w:r>
      <w:r>
        <w:rPr>
          <w:spacing w:val="-3"/>
        </w:rPr>
        <w:t>。机器需要将任务区2</w:t>
      </w:r>
      <w:r>
        <w:rPr>
          <w:spacing w:val="-16"/>
        </w:rPr>
        <w:t xml:space="preserve"> 的物资运送至任务区 </w:t>
      </w:r>
      <w:r>
        <w:t>9</w:t>
      </w:r>
      <w:r>
        <w:rPr>
          <w:spacing w:val="-16"/>
        </w:rPr>
        <w:t xml:space="preserve"> 的平台上</w:t>
      </w:r>
      <w:r>
        <w:rPr>
          <w:spacing w:val="-3"/>
        </w:rPr>
        <w:t>（</w:t>
      </w:r>
      <w:r>
        <w:rPr>
          <w:spacing w:val="-35"/>
        </w:rPr>
        <w:t xml:space="preserve">图 </w:t>
      </w:r>
      <w:r>
        <w:t>2.2）</w:t>
      </w:r>
      <w:r>
        <w:rPr>
          <w:spacing w:val="-2"/>
        </w:rPr>
        <w:t>；此项任务中将物资带</w:t>
      </w:r>
    </w:p>
    <w:p w14:paraId="43A642BE">
      <w:pPr>
        <w:pStyle w:val="3"/>
        <w:spacing w:line="354" w:lineRule="exact"/>
      </w:pPr>
      <w:r>
        <w:t>回基地可得 10 分，如将物资运送至任务区 9 的平台上得 20 分，最</w:t>
      </w:r>
    </w:p>
    <w:p w14:paraId="45C53E9C">
      <w:pPr>
        <w:pStyle w:val="3"/>
        <w:spacing w:before="4"/>
      </w:pPr>
      <w:r>
        <w:t>高可得 20 分，不累加得分。</w:t>
      </w:r>
    </w:p>
    <w:p w14:paraId="3A8C2BD3">
      <w:pPr>
        <w:pStyle w:val="3"/>
        <w:ind w:left="0"/>
        <w:rPr>
          <w:sz w:val="20"/>
        </w:rPr>
      </w:pPr>
    </w:p>
    <w:p w14:paraId="62C276E3">
      <w:pPr>
        <w:pStyle w:val="3"/>
        <w:ind w:left="0"/>
        <w:rPr>
          <w:sz w:val="20"/>
        </w:rPr>
      </w:pPr>
    </w:p>
    <w:p w14:paraId="6C0C2C82">
      <w:pPr>
        <w:pStyle w:val="3"/>
        <w:spacing w:before="3"/>
        <w:ind w:left="0"/>
        <w:rPr>
          <w:sz w:val="2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246380</wp:posOffset>
            </wp:positionV>
            <wp:extent cx="2671445" cy="1844040"/>
            <wp:effectExtent l="0" t="0" r="14605" b="3810"/>
            <wp:wrapTopAndBottom/>
            <wp:docPr id="8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485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B37E1B">
      <w:pPr>
        <w:pStyle w:val="3"/>
        <w:spacing w:before="74"/>
        <w:ind w:left="1886"/>
      </w:pPr>
      <w:r>
        <w:t>图 2.1</w:t>
      </w:r>
    </w:p>
    <w:p w14:paraId="007D9043">
      <w:pPr>
        <w:pStyle w:val="3"/>
        <w:spacing w:before="64"/>
        <w:ind w:left="6252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3916045</wp:posOffset>
            </wp:positionH>
            <wp:positionV relativeFrom="paragraph">
              <wp:posOffset>-2017395</wp:posOffset>
            </wp:positionV>
            <wp:extent cx="2639695" cy="1981200"/>
            <wp:effectExtent l="0" t="0" r="8255" b="0"/>
            <wp:wrapNone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 2.2</w:t>
      </w:r>
    </w:p>
    <w:p w14:paraId="51E71D06">
      <w:pPr>
        <w:spacing w:after="0"/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32D5776E">
      <w:pPr>
        <w:pStyle w:val="3"/>
        <w:spacing w:before="3"/>
        <w:ind w:left="0"/>
        <w:rPr>
          <w:sz w:val="20"/>
        </w:rPr>
      </w:pPr>
    </w:p>
    <w:p w14:paraId="0B5C7B25">
      <w:pPr>
        <w:pStyle w:val="7"/>
        <w:numPr>
          <w:ilvl w:val="0"/>
          <w:numId w:val="6"/>
        </w:numPr>
        <w:tabs>
          <w:tab w:val="left" w:pos="1482"/>
        </w:tabs>
        <w:spacing w:before="62" w:after="0" w:line="240" w:lineRule="auto"/>
        <w:ind w:left="1482" w:right="0" w:hanging="702"/>
        <w:jc w:val="both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3</w:t>
      </w:r>
      <w:r>
        <w:rPr>
          <w:spacing w:val="-2"/>
          <w:sz w:val="28"/>
        </w:rPr>
        <w:t>“自动灌溉器”：</w:t>
      </w:r>
    </w:p>
    <w:p w14:paraId="5905FD88">
      <w:pPr>
        <w:pStyle w:val="3"/>
        <w:spacing w:before="124" w:line="242" w:lineRule="auto"/>
        <w:ind w:right="868" w:firstLine="480"/>
        <w:jc w:val="both"/>
      </w:pP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开始前，种植区的自动灌溉器阀门为锁紧状态，阀门指针位于白色区域</w:t>
      </w:r>
      <w:r>
        <w:t>（</w:t>
      </w:r>
      <w:r>
        <w:rPr>
          <w:spacing w:val="-35"/>
        </w:rPr>
        <w:t xml:space="preserve">图 </w:t>
      </w:r>
      <w:r>
        <w:t>3.1）</w:t>
      </w:r>
      <w:r>
        <w:rPr>
          <w:spacing w:val="-3"/>
        </w:rPr>
        <w:t>。</w:t>
      </w: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时，机器需行驶至自动灌溉区并转</w:t>
      </w:r>
      <w:r>
        <w:rPr>
          <w:spacing w:val="-7"/>
        </w:rPr>
        <w:t xml:space="preserve">动阀门，使阀门被打开，指针为绿色时得 </w:t>
      </w:r>
      <w:r>
        <w:t>10</w:t>
      </w:r>
      <w:r>
        <w:rPr>
          <w:spacing w:val="-22"/>
        </w:rPr>
        <w:t xml:space="preserve"> 分，黄色得 </w:t>
      </w:r>
      <w:r>
        <w:t>15</w:t>
      </w:r>
      <w:r>
        <w:rPr>
          <w:spacing w:val="-18"/>
        </w:rPr>
        <w:t xml:space="preserve"> 分，蓝</w:t>
      </w:r>
    </w:p>
    <w:p w14:paraId="263A9AF8">
      <w:pPr>
        <w:pStyle w:val="3"/>
        <w:spacing w:before="2"/>
        <w:jc w:val="both"/>
      </w:pPr>
      <w:r>
        <w:t>色得 20 分，红色得 25 分，紫色得 0 分。</w:t>
      </w:r>
    </w:p>
    <w:p w14:paraId="2AE09327">
      <w:pPr>
        <w:pStyle w:val="3"/>
        <w:spacing w:before="8"/>
        <w:ind w:left="0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2458085</wp:posOffset>
            </wp:positionH>
            <wp:positionV relativeFrom="paragraph">
              <wp:posOffset>127635</wp:posOffset>
            </wp:positionV>
            <wp:extent cx="2661285" cy="1944370"/>
            <wp:effectExtent l="0" t="0" r="5715" b="17780"/>
            <wp:wrapTopAndBottom/>
            <wp:docPr id="10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23" cy="1944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39108">
      <w:pPr>
        <w:pStyle w:val="3"/>
        <w:spacing w:before="72"/>
        <w:ind w:left="0" w:right="375"/>
        <w:jc w:val="center"/>
      </w:pPr>
      <w:r>
        <w:t>图 3.1</w:t>
      </w:r>
    </w:p>
    <w:p w14:paraId="489F5460">
      <w:pPr>
        <w:pStyle w:val="3"/>
        <w:ind w:left="0"/>
      </w:pPr>
    </w:p>
    <w:p w14:paraId="01E82B0C">
      <w:pPr>
        <w:pStyle w:val="3"/>
        <w:ind w:left="0"/>
      </w:pPr>
    </w:p>
    <w:p w14:paraId="5F2F1274">
      <w:pPr>
        <w:pStyle w:val="3"/>
        <w:spacing w:before="1"/>
        <w:ind w:left="0"/>
        <w:rPr>
          <w:sz w:val="29"/>
        </w:rPr>
      </w:pPr>
    </w:p>
    <w:p w14:paraId="72A9B301">
      <w:pPr>
        <w:pStyle w:val="7"/>
        <w:numPr>
          <w:ilvl w:val="0"/>
          <w:numId w:val="6"/>
        </w:numPr>
        <w:tabs>
          <w:tab w:val="left" w:pos="1482"/>
        </w:tabs>
        <w:spacing w:before="0" w:after="0" w:line="240" w:lineRule="auto"/>
        <w:ind w:left="1482" w:right="0" w:hanging="702"/>
        <w:jc w:val="left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4</w:t>
      </w:r>
      <w:r>
        <w:rPr>
          <w:spacing w:val="-2"/>
          <w:sz w:val="28"/>
        </w:rPr>
        <w:t>“丰收果实”：</w:t>
      </w:r>
    </w:p>
    <w:p w14:paraId="40CD295C">
      <w:pPr>
        <w:pStyle w:val="3"/>
        <w:spacing w:before="124" w:line="242" w:lineRule="auto"/>
        <w:ind w:right="727" w:firstLine="480"/>
      </w:pP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开始前，生活区水果店为空闲状态，并且在场地启动区有两个待运输的任务道具“榴莲”</w:t>
      </w:r>
      <w:r>
        <w:t>（</w:t>
      </w:r>
      <w:r>
        <w:rPr>
          <w:spacing w:val="-35"/>
        </w:rPr>
        <w:t xml:space="preserve">图 </w:t>
      </w:r>
      <w:r>
        <w:t>4.1）</w:t>
      </w:r>
      <w:r>
        <w:rPr>
          <w:spacing w:val="-3"/>
        </w:rPr>
        <w:t>。</w:t>
      </w: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时，将启动区的</w:t>
      </w:r>
      <w:r>
        <w:rPr>
          <w:spacing w:val="-8"/>
        </w:rPr>
        <w:t xml:space="preserve">两个“榴莲”道具运输至任务区 </w:t>
      </w:r>
      <w:r>
        <w:t>4</w:t>
      </w:r>
      <w:r>
        <w:rPr>
          <w:spacing w:val="-16"/>
        </w:rPr>
        <w:t xml:space="preserve"> 的货框内</w:t>
      </w:r>
      <w:r>
        <w:rPr>
          <w:spacing w:val="-3"/>
        </w:rPr>
        <w:t>（</w:t>
      </w:r>
      <w:r>
        <w:rPr>
          <w:spacing w:val="-35"/>
        </w:rPr>
        <w:t xml:space="preserve">图 </w:t>
      </w:r>
      <w:r>
        <w:t>4.2）</w:t>
      </w:r>
      <w:r>
        <w:rPr>
          <w:spacing w:val="-1"/>
        </w:rPr>
        <w:t>，每完成运</w:t>
      </w:r>
      <w:r>
        <w:rPr>
          <w:spacing w:val="-35"/>
        </w:rPr>
        <w:t xml:space="preserve">输 </w:t>
      </w:r>
      <w:r>
        <w:t>1</w:t>
      </w:r>
      <w:r>
        <w:rPr>
          <w:spacing w:val="-16"/>
        </w:rPr>
        <w:t xml:space="preserve"> 个“榴莲”道具得 </w:t>
      </w:r>
      <w:r>
        <w:t>10</w:t>
      </w:r>
      <w:r>
        <w:rPr>
          <w:spacing w:val="-10"/>
        </w:rPr>
        <w:t xml:space="preserve"> 分，如你能将榴莲发射器的榴莲放入，则</w:t>
      </w:r>
    </w:p>
    <w:p w14:paraId="398DDB06">
      <w:pPr>
        <w:pStyle w:val="3"/>
        <w:spacing w:before="3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307975</wp:posOffset>
            </wp:positionV>
            <wp:extent cx="2661285" cy="1995170"/>
            <wp:effectExtent l="0" t="0" r="5715" b="508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23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3916045</wp:posOffset>
            </wp:positionH>
            <wp:positionV relativeFrom="paragraph">
              <wp:posOffset>307975</wp:posOffset>
            </wp:positionV>
            <wp:extent cx="2655570" cy="1989455"/>
            <wp:effectExtent l="0" t="0" r="11430" b="10795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pn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330" cy="1989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总计可得 30 分（掉出仓库外不得分）。</w:t>
      </w:r>
    </w:p>
    <w:p w14:paraId="11D19347">
      <w:pPr>
        <w:pStyle w:val="3"/>
        <w:tabs>
          <w:tab w:val="left" w:pos="4365"/>
        </w:tabs>
        <w:spacing w:before="71"/>
        <w:ind w:left="0" w:right="377"/>
        <w:jc w:val="center"/>
      </w:pPr>
      <w:r>
        <w:t>图</w:t>
      </w:r>
      <w:r>
        <w:rPr>
          <w:spacing w:val="-71"/>
        </w:rPr>
        <w:t xml:space="preserve"> </w:t>
      </w:r>
      <w:r>
        <w:t>4.1</w:t>
      </w:r>
      <w:r>
        <w:tab/>
      </w:r>
      <w:r>
        <w:t>图</w:t>
      </w:r>
      <w:r>
        <w:rPr>
          <w:spacing w:val="-71"/>
        </w:rPr>
        <w:t xml:space="preserve"> </w:t>
      </w:r>
      <w:r>
        <w:t>4.2</w:t>
      </w:r>
    </w:p>
    <w:p w14:paraId="62CD7A04">
      <w:pPr>
        <w:spacing w:after="0"/>
        <w:jc w:val="center"/>
        <w:sectPr>
          <w:pgSz w:w="11910" w:h="16850"/>
          <w:pgMar w:top="1600" w:right="1120" w:bottom="900" w:left="1500" w:header="0" w:footer="707" w:gutter="0"/>
          <w:cols w:space="720" w:num="1"/>
        </w:sectPr>
      </w:pPr>
    </w:p>
    <w:p w14:paraId="67009991">
      <w:pPr>
        <w:pStyle w:val="3"/>
        <w:spacing w:before="3"/>
        <w:ind w:left="0"/>
        <w:rPr>
          <w:sz w:val="20"/>
        </w:rPr>
      </w:pPr>
    </w:p>
    <w:p w14:paraId="7228F347">
      <w:pPr>
        <w:pStyle w:val="7"/>
        <w:numPr>
          <w:ilvl w:val="0"/>
          <w:numId w:val="6"/>
        </w:numPr>
        <w:tabs>
          <w:tab w:val="left" w:pos="1482"/>
        </w:tabs>
        <w:spacing w:before="62" w:after="0" w:line="240" w:lineRule="auto"/>
        <w:ind w:left="1482" w:right="0" w:hanging="702"/>
        <w:jc w:val="left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5</w:t>
      </w:r>
      <w:r>
        <w:rPr>
          <w:spacing w:val="-1"/>
          <w:sz w:val="28"/>
        </w:rPr>
        <w:t>“跷跷板”：</w:t>
      </w:r>
    </w:p>
    <w:p w14:paraId="32447E45">
      <w:pPr>
        <w:pStyle w:val="3"/>
        <w:spacing w:before="124" w:line="242" w:lineRule="auto"/>
        <w:ind w:right="384" w:firstLine="480"/>
      </w:pPr>
      <w:r>
        <w:rPr>
          <w:rFonts w:hint="eastAsia"/>
          <w:lang w:eastAsia="zh-CN"/>
        </w:rPr>
        <w:t>活动</w:t>
      </w:r>
      <w:r>
        <w:t>开始前，游乐区跷跷板的状态如图所示（图 5.1）。</w:t>
      </w:r>
      <w:r>
        <w:rPr>
          <w:rFonts w:hint="eastAsia"/>
          <w:lang w:eastAsia="zh-CN"/>
        </w:rPr>
        <w:t>活动</w:t>
      </w:r>
      <w:r>
        <w:t>时， 机器需要将图 5.2 的“物资”放在跷跷板高的一端，使另一端上升，</w:t>
      </w:r>
    </w:p>
    <w:p w14:paraId="2F8FEB59">
      <w:pPr>
        <w:pStyle w:val="3"/>
      </w:pPr>
      <w:r>
        <w:t>得 40 分，允许将物资带回基地后再出发。</w:t>
      </w:r>
    </w:p>
    <w:p w14:paraId="5CBF45BC">
      <w:pPr>
        <w:pStyle w:val="3"/>
        <w:ind w:left="0"/>
        <w:rPr>
          <w:sz w:val="20"/>
        </w:rPr>
      </w:pPr>
    </w:p>
    <w:p w14:paraId="46097E1E">
      <w:pPr>
        <w:pStyle w:val="3"/>
        <w:spacing w:before="11"/>
        <w:ind w:left="0"/>
        <w:rPr>
          <w:sz w:val="2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2458085</wp:posOffset>
            </wp:positionH>
            <wp:positionV relativeFrom="paragraph">
              <wp:posOffset>267970</wp:posOffset>
            </wp:positionV>
            <wp:extent cx="2611120" cy="1638935"/>
            <wp:effectExtent l="0" t="0" r="17780" b="18415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1129" cy="163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4C936">
      <w:pPr>
        <w:pStyle w:val="3"/>
        <w:spacing w:before="78"/>
        <w:ind w:left="0" w:right="375"/>
        <w:jc w:val="center"/>
      </w:pPr>
      <w:r>
        <w:rPr>
          <w:spacing w:val="-35"/>
        </w:rPr>
        <w:t xml:space="preserve">图 </w:t>
      </w:r>
      <w:r>
        <w:t>5.1</w:t>
      </w:r>
    </w:p>
    <w:p w14:paraId="30179249">
      <w:pPr>
        <w:pStyle w:val="3"/>
        <w:spacing w:before="9"/>
        <w:ind w:left="0"/>
        <w:rPr>
          <w:sz w:val="1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2447290</wp:posOffset>
            </wp:positionH>
            <wp:positionV relativeFrom="paragraph">
              <wp:posOffset>176530</wp:posOffset>
            </wp:positionV>
            <wp:extent cx="2681605" cy="1898650"/>
            <wp:effectExtent l="0" t="0" r="4445" b="635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pn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354" cy="1898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3C7C7B">
      <w:pPr>
        <w:pStyle w:val="3"/>
        <w:spacing w:before="68"/>
        <w:ind w:left="0" w:right="375"/>
        <w:jc w:val="center"/>
      </w:pPr>
      <w:r>
        <w:rPr>
          <w:spacing w:val="-35"/>
        </w:rPr>
        <w:t xml:space="preserve">图 </w:t>
      </w:r>
      <w:r>
        <w:t>5.2</w:t>
      </w:r>
    </w:p>
    <w:p w14:paraId="716F1D2D">
      <w:pPr>
        <w:spacing w:after="0"/>
        <w:jc w:val="center"/>
        <w:sectPr>
          <w:pgSz w:w="11910" w:h="16850"/>
          <w:pgMar w:top="1600" w:right="1120" w:bottom="900" w:left="1500" w:header="0" w:footer="707" w:gutter="0"/>
          <w:cols w:space="720" w:num="1"/>
        </w:sectPr>
      </w:pPr>
    </w:p>
    <w:p w14:paraId="786B96E7">
      <w:pPr>
        <w:pStyle w:val="7"/>
        <w:numPr>
          <w:ilvl w:val="0"/>
          <w:numId w:val="6"/>
        </w:numPr>
        <w:tabs>
          <w:tab w:val="left" w:pos="1482"/>
        </w:tabs>
        <w:spacing w:before="37" w:after="0" w:line="240" w:lineRule="auto"/>
        <w:ind w:left="1482" w:right="0" w:hanging="702"/>
        <w:jc w:val="both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6</w:t>
      </w:r>
      <w:r>
        <w:rPr>
          <w:spacing w:val="-2"/>
          <w:sz w:val="28"/>
        </w:rPr>
        <w:t>“榴莲发射器”：</w:t>
      </w:r>
    </w:p>
    <w:p w14:paraId="12558584">
      <w:pPr>
        <w:pStyle w:val="3"/>
        <w:spacing w:before="126" w:line="242" w:lineRule="auto"/>
        <w:ind w:right="866" w:firstLine="480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2458085</wp:posOffset>
            </wp:positionH>
            <wp:positionV relativeFrom="paragraph">
              <wp:posOffset>1075055</wp:posOffset>
            </wp:positionV>
            <wp:extent cx="2661285" cy="1995170"/>
            <wp:effectExtent l="0" t="0" r="5715" b="508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pn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1423" cy="199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对种植区的榴莲进行采摘工作。</w:t>
      </w:r>
      <w:r>
        <w:rPr>
          <w:rFonts w:hint="eastAsia"/>
          <w:lang w:eastAsia="zh-CN"/>
        </w:rPr>
        <w:t>活动</w:t>
      </w:r>
      <w:r>
        <w:t>开始前，榴莲发射器处于锁止状态，任务道具榴莲放置在弹射器上（图 6.1）。机器人抵达任务区后，需接触任务道具上的开关触发装置，如道具‘榴莲’与发射器分离，得 20 分。</w:t>
      </w:r>
    </w:p>
    <w:p w14:paraId="482A3399">
      <w:pPr>
        <w:pStyle w:val="3"/>
        <w:spacing w:before="73"/>
        <w:ind w:left="4070"/>
        <w:jc w:val="both"/>
      </w:pPr>
      <w:r>
        <w:t>图 6.1</w:t>
      </w:r>
    </w:p>
    <w:p w14:paraId="67437C6C">
      <w:pPr>
        <w:pStyle w:val="7"/>
        <w:numPr>
          <w:ilvl w:val="0"/>
          <w:numId w:val="6"/>
        </w:numPr>
        <w:tabs>
          <w:tab w:val="left" w:pos="1482"/>
        </w:tabs>
        <w:spacing w:before="124" w:after="0" w:line="240" w:lineRule="auto"/>
        <w:ind w:left="1482" w:right="0" w:hanging="702"/>
        <w:jc w:val="both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7</w:t>
      </w:r>
      <w:r>
        <w:rPr>
          <w:spacing w:val="-2"/>
          <w:sz w:val="28"/>
        </w:rPr>
        <w:t>“推船入海”：</w:t>
      </w:r>
    </w:p>
    <w:p w14:paraId="2FB11BE1">
      <w:pPr>
        <w:pStyle w:val="3"/>
        <w:spacing w:before="124" w:line="242" w:lineRule="auto"/>
        <w:ind w:right="796" w:firstLine="480"/>
        <w:jc w:val="both"/>
      </w:pPr>
      <w:r>
        <w:rPr>
          <w:spacing w:val="-3"/>
        </w:rPr>
        <w:t>将游乐区沙滩上的游船推入河流中。</w:t>
      </w: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开始前，游船位于黄</w:t>
      </w:r>
      <w:r>
        <w:rPr>
          <w:spacing w:val="-2"/>
        </w:rPr>
        <w:t>色沙滩区</w:t>
      </w:r>
      <w:r>
        <w:rPr>
          <w:spacing w:val="-3"/>
        </w:rPr>
        <w:t>（</w:t>
      </w:r>
      <w:r>
        <w:rPr>
          <w:spacing w:val="-23"/>
        </w:rPr>
        <w:t xml:space="preserve">如图 </w:t>
      </w:r>
      <w:r>
        <w:t>7.1）</w:t>
      </w:r>
      <w:r>
        <w:rPr>
          <w:spacing w:val="-3"/>
        </w:rPr>
        <w:t>。</w:t>
      </w:r>
      <w:r>
        <w:rPr>
          <w:rFonts w:hint="eastAsia"/>
          <w:spacing w:val="-3"/>
          <w:lang w:eastAsia="zh-CN"/>
        </w:rPr>
        <w:t>活动</w:t>
      </w:r>
      <w:r>
        <w:rPr>
          <w:spacing w:val="-3"/>
        </w:rPr>
        <w:t>时，以任务道具‘游船’的尾部所抵达的彩色标线为基准；①当船尾处于红色标线或是红色标线与黄色</w:t>
      </w:r>
      <w:r>
        <w:rPr>
          <w:spacing w:val="-10"/>
        </w:rPr>
        <w:t xml:space="preserve">标线之间的区域时，得 </w:t>
      </w:r>
      <w:r>
        <w:t>5</w:t>
      </w:r>
      <w:r>
        <w:rPr>
          <w:spacing w:val="-36"/>
        </w:rPr>
        <w:t xml:space="preserve"> 分</w:t>
      </w:r>
      <w:r>
        <w:rPr>
          <w:spacing w:val="-3"/>
        </w:rPr>
        <w:t>（</w:t>
      </w:r>
      <w:r>
        <w:rPr>
          <w:spacing w:val="-35"/>
        </w:rPr>
        <w:t xml:space="preserve">图 </w:t>
      </w:r>
      <w:r>
        <w:t>7.2）；</w:t>
      </w:r>
      <w:r>
        <w:rPr>
          <w:spacing w:val="-3"/>
        </w:rPr>
        <w:t>②当船尾处于黄色标线或</w:t>
      </w:r>
      <w:r>
        <w:rPr>
          <w:spacing w:val="-7"/>
        </w:rPr>
        <w:t xml:space="preserve">是黄色标线与绿色标线之间的区域时，得 </w:t>
      </w:r>
      <w:r>
        <w:t>10</w:t>
      </w:r>
      <w:r>
        <w:rPr>
          <w:spacing w:val="-35"/>
        </w:rPr>
        <w:t xml:space="preserve"> 分</w:t>
      </w:r>
      <w:r>
        <w:rPr>
          <w:spacing w:val="-3"/>
        </w:rPr>
        <w:t>（</w:t>
      </w:r>
      <w:r>
        <w:rPr>
          <w:spacing w:val="-35"/>
        </w:rPr>
        <w:t xml:space="preserve">图 </w:t>
      </w:r>
      <w:r>
        <w:t>7.2）；③当船</w:t>
      </w:r>
      <w:r>
        <w:rPr>
          <w:spacing w:val="-6"/>
        </w:rPr>
        <w:t xml:space="preserve">尾处于绿色标线或是绿色标线与蓝色标线之间的区域时，得 </w:t>
      </w:r>
      <w:r>
        <w:t>15</w:t>
      </w:r>
      <w:r>
        <w:rPr>
          <w:spacing w:val="-35"/>
        </w:rPr>
        <w:t xml:space="preserve"> 分</w:t>
      </w:r>
    </w:p>
    <w:p w14:paraId="2BF29556">
      <w:pPr>
        <w:pStyle w:val="3"/>
        <w:spacing w:before="5" w:line="242" w:lineRule="auto"/>
        <w:ind w:right="866"/>
        <w:jc w:val="both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769620</wp:posOffset>
            </wp:positionV>
            <wp:extent cx="2658745" cy="1993265"/>
            <wp:effectExtent l="0" t="0" r="8255" b="6985"/>
            <wp:wrapTopAndBottom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9009" cy="1993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3916045</wp:posOffset>
            </wp:positionH>
            <wp:positionV relativeFrom="paragraph">
              <wp:posOffset>769620</wp:posOffset>
            </wp:positionV>
            <wp:extent cx="2618740" cy="1562100"/>
            <wp:effectExtent l="0" t="0" r="1016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pn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878" cy="156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</w:t>
      </w:r>
      <w:r>
        <w:rPr>
          <w:spacing w:val="-37"/>
        </w:rPr>
        <w:t xml:space="preserve">图 </w:t>
      </w:r>
      <w:r>
        <w:t>7.2）；</w:t>
      </w:r>
      <w:r>
        <w:rPr>
          <w:spacing w:val="-8"/>
        </w:rPr>
        <w:t xml:space="preserve">④当船尾处于蓝色标线时，得 </w:t>
      </w:r>
      <w:r>
        <w:t>20</w:t>
      </w:r>
      <w:r>
        <w:rPr>
          <w:spacing w:val="-36"/>
        </w:rPr>
        <w:t xml:space="preserve"> 分</w:t>
      </w:r>
      <w:r>
        <w:rPr>
          <w:spacing w:val="-3"/>
        </w:rPr>
        <w:t>（</w:t>
      </w:r>
      <w:r>
        <w:rPr>
          <w:spacing w:val="-34"/>
        </w:rPr>
        <w:t xml:space="preserve">图 </w:t>
      </w:r>
      <w:r>
        <w:t>7.2）</w:t>
      </w:r>
      <w:r>
        <w:rPr>
          <w:spacing w:val="-2"/>
        </w:rPr>
        <w:t>。需注</w:t>
      </w:r>
      <w:r>
        <w:rPr>
          <w:spacing w:val="-3"/>
        </w:rPr>
        <w:t xml:space="preserve">意，完成推船任务后，船头及船身不可超出红色外框线，若超出， </w:t>
      </w:r>
      <w:r>
        <w:rPr>
          <w:spacing w:val="-27"/>
        </w:rPr>
        <w:t xml:space="preserve">则计 </w:t>
      </w:r>
      <w:r>
        <w:t>0</w:t>
      </w:r>
      <w:r>
        <w:rPr>
          <w:spacing w:val="-24"/>
        </w:rPr>
        <w:t xml:space="preserve"> 分。</w:t>
      </w:r>
    </w:p>
    <w:p w14:paraId="3F512D89">
      <w:pPr>
        <w:pStyle w:val="3"/>
        <w:tabs>
          <w:tab w:val="left" w:pos="4667"/>
        </w:tabs>
        <w:spacing w:before="74"/>
        <w:jc w:val="both"/>
      </w:pPr>
      <w:r>
        <w:t>图</w:t>
      </w:r>
      <w:r>
        <w:rPr>
          <w:spacing w:val="-71"/>
        </w:rPr>
        <w:t xml:space="preserve"> </w:t>
      </w:r>
      <w:r>
        <w:t>7.1</w:t>
      </w:r>
      <w:r>
        <w:tab/>
      </w:r>
      <w:r>
        <w:t>图</w:t>
      </w:r>
      <w:r>
        <w:rPr>
          <w:spacing w:val="-73"/>
        </w:rPr>
        <w:t xml:space="preserve"> </w:t>
      </w:r>
      <w:r>
        <w:t>7.2</w:t>
      </w:r>
    </w:p>
    <w:p w14:paraId="51753025">
      <w:pPr>
        <w:spacing w:after="0"/>
        <w:jc w:val="both"/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6D1A592D">
      <w:pPr>
        <w:pStyle w:val="7"/>
        <w:numPr>
          <w:ilvl w:val="0"/>
          <w:numId w:val="6"/>
        </w:numPr>
        <w:tabs>
          <w:tab w:val="left" w:pos="1482"/>
        </w:tabs>
        <w:spacing w:before="37" w:after="0" w:line="240" w:lineRule="auto"/>
        <w:ind w:left="1482" w:right="0" w:hanging="702"/>
        <w:jc w:val="left"/>
        <w:rPr>
          <w:sz w:val="28"/>
        </w:rPr>
      </w:pPr>
      <w:r>
        <w:rPr>
          <w:spacing w:val="-20"/>
          <w:sz w:val="28"/>
        </w:rPr>
        <w:t xml:space="preserve">任务区 </w:t>
      </w:r>
      <w:r>
        <w:rPr>
          <w:sz w:val="28"/>
        </w:rPr>
        <w:t>8</w:t>
      </w:r>
      <w:r>
        <w:rPr>
          <w:spacing w:val="-2"/>
          <w:sz w:val="28"/>
        </w:rPr>
        <w:t>“探囊取物”</w:t>
      </w:r>
    </w:p>
    <w:p w14:paraId="4C1AE5EA">
      <w:pPr>
        <w:pStyle w:val="3"/>
        <w:spacing w:before="126" w:line="242" w:lineRule="auto"/>
        <w:ind w:right="804" w:firstLine="619"/>
      </w:pPr>
      <w:r>
        <w:rPr>
          <w:rFonts w:hint="eastAsia"/>
          <w:lang w:eastAsia="zh-CN"/>
        </w:rPr>
        <w:t>活动</w:t>
      </w:r>
      <w:r>
        <w:t>开始前，探囊取物装置位于最高处（图 8.1），机器需要拉动最顶端的轮轴，使装置手臂下降，得 30 分。</w:t>
      </w:r>
    </w:p>
    <w:p w14:paraId="2534AD4A">
      <w:pPr>
        <w:pStyle w:val="3"/>
        <w:spacing w:before="6"/>
        <w:ind w:left="0"/>
        <w:rPr>
          <w:sz w:val="19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2419985</wp:posOffset>
            </wp:positionH>
            <wp:positionV relativeFrom="paragraph">
              <wp:posOffset>182880</wp:posOffset>
            </wp:positionV>
            <wp:extent cx="2730500" cy="1885950"/>
            <wp:effectExtent l="0" t="0" r="1270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pn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0531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74D88E">
      <w:pPr>
        <w:pStyle w:val="3"/>
        <w:spacing w:before="72"/>
        <w:ind w:left="0" w:right="375"/>
        <w:jc w:val="center"/>
      </w:pPr>
      <w:r>
        <w:t>图 8.1</w:t>
      </w:r>
    </w:p>
    <w:p w14:paraId="07CA76E3">
      <w:pPr>
        <w:pStyle w:val="3"/>
        <w:ind w:left="0"/>
      </w:pPr>
    </w:p>
    <w:p w14:paraId="53508D64">
      <w:pPr>
        <w:pStyle w:val="2"/>
        <w:spacing w:before="250" w:line="321" w:lineRule="auto"/>
        <w:ind w:left="780" w:right="6602" w:hanging="480"/>
      </w:pPr>
      <w:r>
        <w:rPr>
          <w:b w:val="0"/>
        </w:rPr>
        <w:t>五、</w:t>
      </w:r>
      <w:r>
        <w:rPr>
          <w:rFonts w:hint="eastAsia"/>
          <w:b/>
          <w:bCs w:val="0"/>
          <w:lang w:val="en-US" w:eastAsia="zh-CN"/>
        </w:rPr>
        <w:t>活动</w:t>
      </w:r>
      <w:r>
        <w:rPr>
          <w:b/>
          <w:bCs w:val="0"/>
        </w:rPr>
        <w:t>流程</w:t>
      </w:r>
      <w:r>
        <w:rPr>
          <w:rFonts w:hint="eastAsia"/>
          <w:lang w:val="en-US" w:eastAsia="zh-CN"/>
        </w:rPr>
        <w:t xml:space="preserve">     </w:t>
      </w:r>
      <w:r>
        <w:t>1.</w:t>
      </w:r>
      <w:r>
        <w:rPr>
          <w:rFonts w:hint="eastAsia"/>
          <w:lang w:eastAsia="zh-CN"/>
        </w:rPr>
        <w:t>活动</w:t>
      </w:r>
      <w:r>
        <w:t>顺序</w:t>
      </w:r>
    </w:p>
    <w:p w14:paraId="3370F095">
      <w:pPr>
        <w:pStyle w:val="3"/>
        <w:spacing w:before="3" w:line="242" w:lineRule="auto"/>
        <w:ind w:right="676" w:firstLine="480"/>
        <w:jc w:val="both"/>
      </w:pPr>
      <w:r>
        <w:rPr>
          <w:rFonts w:hint="eastAsia"/>
          <w:lang w:val="en-US" w:eastAsia="zh-CN"/>
        </w:rPr>
        <w:t>活动开始前</w:t>
      </w:r>
      <w:r>
        <w:t>会将所有队抽签排序，所有选手严格按照抽签确定的顺序进行</w:t>
      </w:r>
      <w:r>
        <w:rPr>
          <w:rFonts w:hint="eastAsia"/>
          <w:lang w:eastAsia="zh-CN"/>
        </w:rPr>
        <w:t>活动</w:t>
      </w:r>
      <w:r>
        <w:t>。</w:t>
      </w:r>
      <w:r>
        <w:rPr>
          <w:rFonts w:hint="eastAsia"/>
          <w:lang w:eastAsia="zh-CN"/>
        </w:rPr>
        <w:t>活动</w:t>
      </w:r>
      <w:r>
        <w:t>中，上一队开始</w:t>
      </w:r>
      <w:r>
        <w:rPr>
          <w:rFonts w:hint="eastAsia"/>
          <w:lang w:eastAsia="zh-CN"/>
        </w:rPr>
        <w:t>活动</w:t>
      </w:r>
      <w:r>
        <w:t>时，会通知下一队候场准备。在规定时间内没有到场的队伍，将视为放弃</w:t>
      </w:r>
      <w:r>
        <w:rPr>
          <w:rFonts w:hint="eastAsia"/>
          <w:lang w:eastAsia="zh-CN"/>
        </w:rPr>
        <w:t>活动</w:t>
      </w:r>
      <w:r>
        <w:t>资格。</w:t>
      </w:r>
    </w:p>
    <w:p w14:paraId="6A8B92C5">
      <w:pPr>
        <w:pStyle w:val="2"/>
        <w:numPr>
          <w:ilvl w:val="0"/>
          <w:numId w:val="7"/>
        </w:numPr>
        <w:tabs>
          <w:tab w:val="left" w:pos="1064"/>
        </w:tabs>
        <w:spacing w:before="123" w:after="0" w:line="240" w:lineRule="auto"/>
        <w:ind w:left="1063" w:right="0" w:hanging="284"/>
        <w:jc w:val="left"/>
      </w:pPr>
      <w:r>
        <w:rPr>
          <w:rFonts w:hint="eastAsia"/>
          <w:lang w:val="en-US" w:eastAsia="zh-CN"/>
        </w:rPr>
        <w:t>现场任务</w:t>
      </w:r>
    </w:p>
    <w:p w14:paraId="0FF7274B">
      <w:pPr>
        <w:pStyle w:val="3"/>
        <w:spacing w:before="126" w:line="242" w:lineRule="auto"/>
        <w:ind w:right="587" w:firstLine="480"/>
        <w:jc w:val="both"/>
        <w:rPr>
          <w:rFonts w:hint="default" w:eastAsia="黑体"/>
          <w:lang w:val="en-US" w:eastAsia="zh-CN"/>
        </w:rPr>
      </w:pPr>
      <w:r>
        <w:rPr>
          <w:rFonts w:hint="eastAsia"/>
          <w:lang w:eastAsia="zh-CN"/>
        </w:rPr>
        <w:t>活动</w:t>
      </w:r>
      <w:r>
        <w:t>将</w:t>
      </w:r>
      <w:r>
        <w:rPr>
          <w:rFonts w:hint="eastAsia"/>
          <w:lang w:val="en-US" w:eastAsia="zh-CN"/>
        </w:rPr>
        <w:t>现场公布3个现场任务，选手在两轮活动后自选参与现场任务。现场任务总时长1小时，每队有3次尝试机会。获得60分以上的选手，现场颁发奖牌。</w:t>
      </w:r>
    </w:p>
    <w:p w14:paraId="2E014754">
      <w:pPr>
        <w:pStyle w:val="2"/>
        <w:numPr>
          <w:ilvl w:val="0"/>
          <w:numId w:val="7"/>
        </w:numPr>
        <w:tabs>
          <w:tab w:val="left" w:pos="1064"/>
        </w:tabs>
        <w:spacing w:before="123" w:after="0" w:line="240" w:lineRule="auto"/>
        <w:ind w:left="1063" w:right="0" w:hanging="284"/>
        <w:jc w:val="left"/>
      </w:pPr>
      <w:r>
        <w:t>搭建与编程</w:t>
      </w:r>
    </w:p>
    <w:p w14:paraId="22015861">
      <w:pPr>
        <w:pStyle w:val="3"/>
        <w:spacing w:before="123" w:line="242" w:lineRule="auto"/>
        <w:ind w:right="676" w:firstLine="480"/>
        <w:jc w:val="both"/>
      </w:pPr>
      <w:r>
        <w:rPr>
          <w:rFonts w:hint="eastAsia"/>
          <w:lang w:eastAsia="zh-CN"/>
        </w:rPr>
        <w:t>活动</w:t>
      </w:r>
      <w:r>
        <w:rPr>
          <w:rFonts w:hint="eastAsia"/>
          <w:lang w:val="en-US" w:eastAsia="zh-CN"/>
        </w:rPr>
        <w:t>允许</w:t>
      </w:r>
      <w:r>
        <w:t>学生自带程序</w:t>
      </w:r>
      <w:r>
        <w:rPr>
          <w:rFonts w:hint="eastAsia"/>
          <w:lang w:val="en-US" w:eastAsia="zh-CN"/>
        </w:rPr>
        <w:t>参与</w:t>
      </w:r>
      <w:r>
        <w:t>，仅允许使用原版</w:t>
      </w:r>
      <w:r>
        <w:rPr>
          <w:rFonts w:hint="eastAsia"/>
          <w:lang w:val="en-US" w:eastAsia="zh-CN"/>
        </w:rPr>
        <w:t>编程软件</w:t>
      </w:r>
      <w:r>
        <w:t>进行编程。</w:t>
      </w:r>
    </w:p>
    <w:p w14:paraId="3D4F493A">
      <w:pPr>
        <w:pStyle w:val="3"/>
        <w:spacing w:before="122"/>
        <w:ind w:left="780"/>
        <w:jc w:val="both"/>
      </w:pPr>
      <w:r>
        <w:rPr>
          <w:rFonts w:hint="eastAsia"/>
          <w:lang w:val="en-US" w:eastAsia="zh-CN"/>
        </w:rPr>
        <w:t>活动</w:t>
      </w:r>
      <w:r>
        <w:t>队在第一轮开始前有至少 10 分钟的机器人程序调</w:t>
      </w:r>
    </w:p>
    <w:p w14:paraId="4DC9FDA7">
      <w:pPr>
        <w:pStyle w:val="3"/>
        <w:spacing w:before="4" w:line="242" w:lineRule="auto"/>
        <w:ind w:right="676"/>
        <w:jc w:val="both"/>
      </w:pPr>
      <w:r>
        <w:rPr>
          <w:spacing w:val="-4"/>
        </w:rPr>
        <w:t xml:space="preserve">试时间。第一轮结束后，有至少 </w:t>
      </w:r>
      <w:r>
        <w:rPr>
          <w:rFonts w:hint="eastAsia"/>
          <w:lang w:val="en-US" w:eastAsia="zh-CN"/>
        </w:rPr>
        <w:t>10</w:t>
      </w:r>
      <w:r>
        <w:rPr>
          <w:spacing w:val="-8"/>
        </w:rPr>
        <w:t xml:space="preserve"> 分钟的时间进行第二轮调试。裁</w:t>
      </w:r>
      <w:r>
        <w:rPr>
          <w:spacing w:val="3"/>
        </w:rPr>
        <w:t>判组可根据实际情况调整调试时间，并在每一轮的调试前向所有</w:t>
      </w:r>
      <w:r>
        <w:rPr>
          <w:spacing w:val="-1"/>
        </w:rPr>
        <w:t>队伍宣布。</w:t>
      </w:r>
    </w:p>
    <w:p w14:paraId="2E0BDF33">
      <w:pPr>
        <w:spacing w:after="0" w:line="242" w:lineRule="auto"/>
        <w:jc w:val="both"/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4CF3F439">
      <w:pPr>
        <w:pStyle w:val="3"/>
        <w:spacing w:before="37" w:line="242" w:lineRule="auto"/>
        <w:ind w:right="676" w:firstLine="480"/>
        <w:jc w:val="both"/>
        <w:rPr>
          <w:rFonts w:hint="eastAsia" w:eastAsia="黑体"/>
          <w:lang w:eastAsia="zh-CN"/>
        </w:rPr>
      </w:pPr>
      <w:r>
        <w:t>允许使用提前准备好的机械臂成品参</w:t>
      </w:r>
      <w:r>
        <w:rPr>
          <w:rFonts w:hint="eastAsia"/>
          <w:lang w:val="en-US" w:eastAsia="zh-CN"/>
        </w:rPr>
        <w:t>与</w:t>
      </w:r>
      <w:r>
        <w:rPr>
          <w:rFonts w:hint="eastAsia"/>
          <w:lang w:eastAsia="zh-CN"/>
        </w:rPr>
        <w:t>。</w:t>
      </w:r>
    </w:p>
    <w:p w14:paraId="13A42E83">
      <w:pPr>
        <w:pStyle w:val="3"/>
        <w:spacing w:before="122" w:line="242" w:lineRule="auto"/>
        <w:ind w:right="676" w:firstLine="480"/>
        <w:rPr>
          <w:rFonts w:hint="eastAsia" w:eastAsia="黑体"/>
          <w:lang w:eastAsia="zh-CN"/>
        </w:rPr>
      </w:pPr>
      <w:r>
        <w:rPr>
          <w:rFonts w:hint="eastAsia"/>
          <w:lang w:eastAsia="zh-CN"/>
        </w:rPr>
        <w:t>活动</w:t>
      </w:r>
      <w:r>
        <w:t>按照</w:t>
      </w:r>
      <w:r>
        <w:rPr>
          <w:rFonts w:hint="eastAsia"/>
          <w:lang w:val="en-US" w:eastAsia="zh-CN"/>
        </w:rPr>
        <w:t>现场</w:t>
      </w:r>
      <w:r>
        <w:t>秩序，有序地排队进行编程及调试</w:t>
      </w:r>
      <w:r>
        <w:rPr>
          <w:rFonts w:hint="eastAsia"/>
          <w:lang w:eastAsia="zh-CN"/>
        </w:rPr>
        <w:t>。</w:t>
      </w:r>
    </w:p>
    <w:p w14:paraId="6D679F58">
      <w:pPr>
        <w:pStyle w:val="2"/>
        <w:numPr>
          <w:ilvl w:val="0"/>
          <w:numId w:val="7"/>
        </w:numPr>
        <w:tabs>
          <w:tab w:val="left" w:pos="1064"/>
        </w:tabs>
        <w:spacing w:before="120" w:after="0" w:line="240" w:lineRule="auto"/>
        <w:ind w:left="1063" w:right="0" w:hanging="284"/>
        <w:jc w:val="left"/>
      </w:pPr>
      <w:r>
        <w:t>选手</w:t>
      </w:r>
      <w:r>
        <w:rPr>
          <w:rFonts w:hint="eastAsia"/>
          <w:lang w:eastAsia="zh-CN"/>
        </w:rPr>
        <w:t>活动</w:t>
      </w:r>
    </w:p>
    <w:p w14:paraId="7D613D4A">
      <w:pPr>
        <w:pStyle w:val="3"/>
        <w:spacing w:before="126" w:line="242" w:lineRule="auto"/>
        <w:ind w:right="676" w:firstLine="480"/>
        <w:jc w:val="both"/>
      </w:pPr>
      <w:r>
        <w:t>选手在正式</w:t>
      </w:r>
      <w:r>
        <w:rPr>
          <w:rFonts w:hint="eastAsia"/>
          <w:lang w:eastAsia="zh-CN"/>
        </w:rPr>
        <w:t>活动</w:t>
      </w:r>
      <w:r>
        <w:t>前有 1 分钟的准备时间。选手需在准备时间内恢复并确认场地任务，准备好上场机器人。选手准备完毕向裁判示意可以开始</w:t>
      </w:r>
      <w:r>
        <w:rPr>
          <w:rFonts w:hint="eastAsia"/>
          <w:lang w:eastAsia="zh-CN"/>
        </w:rPr>
        <w:t>活动</w:t>
      </w:r>
      <w:r>
        <w:t>。</w:t>
      </w:r>
    </w:p>
    <w:p w14:paraId="1CA021F5">
      <w:pPr>
        <w:pStyle w:val="2"/>
        <w:numPr>
          <w:ilvl w:val="0"/>
          <w:numId w:val="7"/>
        </w:numPr>
        <w:tabs>
          <w:tab w:val="left" w:pos="1064"/>
        </w:tabs>
        <w:spacing w:before="122" w:after="0" w:line="240" w:lineRule="auto"/>
        <w:ind w:left="1063" w:right="0" w:hanging="284"/>
        <w:jc w:val="left"/>
      </w:pPr>
      <w:r>
        <w:t>正式</w:t>
      </w:r>
      <w:r>
        <w:rPr>
          <w:rFonts w:hint="eastAsia"/>
          <w:lang w:eastAsia="zh-CN"/>
        </w:rPr>
        <w:t>活动</w:t>
      </w:r>
    </w:p>
    <w:p w14:paraId="5714F222">
      <w:pPr>
        <w:pStyle w:val="3"/>
        <w:spacing w:before="124" w:line="242" w:lineRule="auto"/>
        <w:ind w:right="676" w:firstLine="480"/>
        <w:jc w:val="both"/>
      </w:pPr>
      <w:r>
        <w:rPr>
          <w:rFonts w:hint="eastAsia"/>
          <w:lang w:eastAsia="zh-CN"/>
        </w:rPr>
        <w:t>活动</w:t>
      </w:r>
      <w:r>
        <w:t>共分两轮，单轮</w:t>
      </w:r>
      <w:r>
        <w:rPr>
          <w:rFonts w:hint="eastAsia"/>
          <w:lang w:eastAsia="zh-CN"/>
        </w:rPr>
        <w:t>活动</w:t>
      </w:r>
      <w:r>
        <w:t>时间为 150 秒。</w:t>
      </w:r>
      <w:r>
        <w:rPr>
          <w:rFonts w:hint="eastAsia"/>
          <w:lang w:val="en-US" w:eastAsia="zh-CN"/>
        </w:rPr>
        <w:t>当</w:t>
      </w:r>
      <w:r>
        <w:t>机器人出现下列情况，将停止计时并结束本场</w:t>
      </w:r>
      <w:r>
        <w:rPr>
          <w:rFonts w:hint="eastAsia"/>
          <w:lang w:eastAsia="zh-CN"/>
        </w:rPr>
        <w:t>活动</w:t>
      </w:r>
      <w:r>
        <w:t>，由裁判记录时间数据和计算本轮得分。</w:t>
      </w:r>
    </w:p>
    <w:p w14:paraId="75EFD95B">
      <w:pPr>
        <w:pStyle w:val="7"/>
        <w:numPr>
          <w:ilvl w:val="0"/>
          <w:numId w:val="8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机器人任务失败且无法继续执行后续任务；</w:t>
      </w:r>
    </w:p>
    <w:p w14:paraId="38C49928">
      <w:pPr>
        <w:pStyle w:val="7"/>
        <w:numPr>
          <w:ilvl w:val="0"/>
          <w:numId w:val="8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17"/>
          <w:sz w:val="28"/>
        </w:rPr>
        <w:t xml:space="preserve">计时到达 </w:t>
      </w:r>
      <w:r>
        <w:rPr>
          <w:sz w:val="28"/>
        </w:rPr>
        <w:t>150</w:t>
      </w:r>
      <w:r>
        <w:rPr>
          <w:spacing w:val="-24"/>
          <w:sz w:val="28"/>
        </w:rPr>
        <w:t xml:space="preserve"> 秒；</w:t>
      </w:r>
    </w:p>
    <w:p w14:paraId="61F18CBC">
      <w:pPr>
        <w:pStyle w:val="7"/>
        <w:numPr>
          <w:ilvl w:val="0"/>
          <w:numId w:val="8"/>
        </w:numPr>
        <w:tabs>
          <w:tab w:val="left" w:pos="1541"/>
        </w:tabs>
        <w:spacing w:before="126" w:after="0" w:line="242" w:lineRule="auto"/>
        <w:ind w:left="300" w:right="676" w:firstLine="480"/>
        <w:jc w:val="left"/>
        <w:rPr>
          <w:sz w:val="28"/>
        </w:rPr>
      </w:pPr>
      <w:r>
        <w:rPr>
          <w:rFonts w:hint="eastAsia"/>
          <w:spacing w:val="17"/>
          <w:sz w:val="28"/>
          <w:lang w:val="en-US" w:eastAsia="zh-CN"/>
        </w:rPr>
        <w:t>队伍</w:t>
      </w:r>
      <w:r>
        <w:rPr>
          <w:spacing w:val="17"/>
          <w:sz w:val="28"/>
        </w:rPr>
        <w:t>主动结束</w:t>
      </w:r>
      <w:r>
        <w:rPr>
          <w:rFonts w:hint="eastAsia"/>
          <w:spacing w:val="17"/>
          <w:sz w:val="28"/>
          <w:lang w:eastAsia="zh-CN"/>
        </w:rPr>
        <w:t>活动</w:t>
      </w:r>
      <w:r>
        <w:rPr>
          <w:spacing w:val="17"/>
          <w:sz w:val="28"/>
        </w:rPr>
        <w:t>(选手需举手示意并说出“结束</w:t>
      </w:r>
      <w:r>
        <w:rPr>
          <w:rFonts w:hint="eastAsia"/>
          <w:spacing w:val="17"/>
          <w:sz w:val="28"/>
          <w:lang w:eastAsia="zh-CN"/>
        </w:rPr>
        <w:t>活动</w:t>
      </w:r>
      <w:r>
        <w:rPr>
          <w:spacing w:val="-3"/>
          <w:sz w:val="28"/>
        </w:rPr>
        <w:t>”，否则可能会被裁判判定重置从而延后停止计时</w:t>
      </w:r>
      <w:r>
        <w:rPr>
          <w:sz w:val="28"/>
        </w:rPr>
        <w:t>）。</w:t>
      </w:r>
    </w:p>
    <w:p w14:paraId="08E251EF">
      <w:pPr>
        <w:pStyle w:val="2"/>
        <w:numPr>
          <w:ilvl w:val="0"/>
          <w:numId w:val="7"/>
        </w:numPr>
        <w:tabs>
          <w:tab w:val="left" w:pos="1064"/>
        </w:tabs>
        <w:spacing w:before="120" w:after="0" w:line="240" w:lineRule="auto"/>
        <w:ind w:left="1063" w:right="0" w:hanging="284"/>
        <w:jc w:val="left"/>
      </w:pPr>
      <w:r>
        <w:t>重置</w:t>
      </w:r>
    </w:p>
    <w:p w14:paraId="5706BEE6">
      <w:pPr>
        <w:pStyle w:val="3"/>
        <w:spacing w:before="124"/>
        <w:ind w:left="780"/>
      </w:pPr>
      <w:r>
        <w:t>出现以下情况需要将机器人重置回启动区：</w:t>
      </w:r>
    </w:p>
    <w:p w14:paraId="43F4D6CF">
      <w:pPr>
        <w:pStyle w:val="7"/>
        <w:numPr>
          <w:ilvl w:val="0"/>
          <w:numId w:val="9"/>
        </w:numPr>
        <w:tabs>
          <w:tab w:val="left" w:pos="1482"/>
        </w:tabs>
        <w:spacing w:before="126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选手向裁判申请重置的；</w:t>
      </w:r>
    </w:p>
    <w:p w14:paraId="5C948D5C">
      <w:pPr>
        <w:pStyle w:val="7"/>
        <w:numPr>
          <w:ilvl w:val="0"/>
          <w:numId w:val="9"/>
        </w:numPr>
        <w:tabs>
          <w:tab w:val="left" w:pos="1482"/>
        </w:tabs>
        <w:spacing w:before="124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机器人完成任务时形成卡死状态的；</w:t>
      </w:r>
    </w:p>
    <w:p w14:paraId="2889CE79">
      <w:pPr>
        <w:pStyle w:val="7"/>
        <w:numPr>
          <w:ilvl w:val="0"/>
          <w:numId w:val="9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机器人脱线或脱离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场地的；</w:t>
      </w:r>
    </w:p>
    <w:p w14:paraId="6893BBF5">
      <w:pPr>
        <w:pStyle w:val="7"/>
        <w:numPr>
          <w:ilvl w:val="0"/>
          <w:numId w:val="9"/>
        </w:numPr>
        <w:tabs>
          <w:tab w:val="left" w:pos="1482"/>
        </w:tabs>
        <w:spacing w:before="126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选手未经允许接触任务道具或机器人的；</w:t>
      </w:r>
    </w:p>
    <w:p w14:paraId="69C04AB2">
      <w:pPr>
        <w:pStyle w:val="7"/>
        <w:numPr>
          <w:ilvl w:val="0"/>
          <w:numId w:val="9"/>
        </w:numPr>
        <w:tabs>
          <w:tab w:val="left" w:pos="1482"/>
        </w:tabs>
        <w:spacing w:before="124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机器人破坏任务装置的。</w:t>
      </w:r>
    </w:p>
    <w:p w14:paraId="5CE3DE00">
      <w:pPr>
        <w:spacing w:before="124" w:line="242" w:lineRule="auto"/>
        <w:ind w:left="300" w:right="676" w:firstLine="480"/>
        <w:jc w:val="both"/>
        <w:rPr>
          <w:sz w:val="28"/>
        </w:rPr>
      </w:pPr>
      <w:r>
        <w:rPr>
          <w:b/>
          <w:spacing w:val="2"/>
          <w:sz w:val="28"/>
        </w:rPr>
        <w:t xml:space="preserve">每发生一次重置，总分减 </w:t>
      </w:r>
      <w:r>
        <w:rPr>
          <w:b/>
          <w:sz w:val="28"/>
        </w:rPr>
        <w:t>10</w:t>
      </w:r>
      <w:r>
        <w:rPr>
          <w:b/>
          <w:spacing w:val="-14"/>
          <w:sz w:val="28"/>
        </w:rPr>
        <w:t xml:space="preserve"> 分，最高减 </w:t>
      </w:r>
      <w:r>
        <w:rPr>
          <w:b/>
          <w:sz w:val="28"/>
        </w:rPr>
        <w:t>30</w:t>
      </w:r>
      <w:r>
        <w:rPr>
          <w:b/>
          <w:spacing w:val="-14"/>
          <w:sz w:val="28"/>
        </w:rPr>
        <w:t xml:space="preserve"> 分，</w:t>
      </w:r>
      <w:r>
        <w:rPr>
          <w:spacing w:val="6"/>
          <w:sz w:val="28"/>
        </w:rPr>
        <w:t>重置过程中不</w:t>
      </w:r>
      <w:r>
        <w:rPr>
          <w:spacing w:val="-1"/>
          <w:sz w:val="28"/>
        </w:rPr>
        <w:t>会停止计时。</w:t>
      </w:r>
    </w:p>
    <w:p w14:paraId="34D7CC00">
      <w:pPr>
        <w:pStyle w:val="3"/>
        <w:spacing w:before="122" w:line="242" w:lineRule="auto"/>
        <w:ind w:right="676" w:firstLine="480"/>
        <w:jc w:val="both"/>
      </w:pPr>
      <w:r>
        <w:rPr>
          <w:spacing w:val="8"/>
        </w:rPr>
        <w:t>机器人垂直投影接触启动区后，选手方可接触机器人，并在启</w:t>
      </w:r>
      <w:r>
        <w:rPr>
          <w:spacing w:val="3"/>
        </w:rPr>
        <w:t>动区内更换零件。若选手在启动区以外的区域接触机器人，则判定</w:t>
      </w:r>
      <w:r>
        <w:rPr>
          <w:spacing w:val="-25"/>
        </w:rPr>
        <w:t xml:space="preserve">为 </w:t>
      </w:r>
      <w:r>
        <w:t>1</w:t>
      </w:r>
      <w:r>
        <w:rPr>
          <w:spacing w:val="-2"/>
        </w:rPr>
        <w:t xml:space="preserve"> 次重置。若选手未经允许接触任务区道具装置，则该任务失效</w:t>
      </w:r>
    </w:p>
    <w:p w14:paraId="457E05C9">
      <w:pPr>
        <w:pStyle w:val="3"/>
        <w:jc w:val="both"/>
      </w:pPr>
      <w:r>
        <w:rPr>
          <w:spacing w:val="-3"/>
        </w:rPr>
        <w:t xml:space="preserve">不能再继续完成，并计 </w:t>
      </w:r>
      <w:r>
        <w:t>0</w:t>
      </w:r>
      <w:r>
        <w:rPr>
          <w:spacing w:val="-27"/>
        </w:rPr>
        <w:t xml:space="preserve"> 分</w:t>
      </w:r>
      <w:r>
        <w:rPr>
          <w:spacing w:val="7"/>
        </w:rPr>
        <w:t>（</w:t>
      </w:r>
      <w:r>
        <w:rPr>
          <w:spacing w:val="4"/>
        </w:rPr>
        <w:t>即使该任务已完成</w:t>
      </w:r>
      <w:r>
        <w:rPr>
          <w:spacing w:val="5"/>
        </w:rPr>
        <w:t>）</w:t>
      </w:r>
      <w:r>
        <w:rPr>
          <w:spacing w:val="-9"/>
        </w:rPr>
        <w:t xml:space="preserve">，并判定 </w:t>
      </w:r>
      <w:r>
        <w:t>1</w:t>
      </w:r>
      <w:r>
        <w:rPr>
          <w:spacing w:val="-18"/>
        </w:rPr>
        <w:t xml:space="preserve"> 次重</w:t>
      </w:r>
    </w:p>
    <w:p w14:paraId="283C2D74">
      <w:pPr>
        <w:spacing w:after="0"/>
        <w:jc w:val="both"/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26B560E7">
      <w:pPr>
        <w:pStyle w:val="3"/>
        <w:spacing w:before="37" w:line="242" w:lineRule="auto"/>
        <w:ind w:right="587"/>
        <w:jc w:val="both"/>
      </w:pPr>
      <w:r>
        <w:t>置。若机器人破坏任务装置，该任务不得分（即使该任务已完成）， 并判定 1 次重置。若出现以上情况需重置，选手需举手示意并说出“申请重置”，否则可能被裁判判定为结束</w:t>
      </w:r>
      <w:r>
        <w:rPr>
          <w:rFonts w:hint="eastAsia"/>
          <w:lang w:eastAsia="zh-CN"/>
        </w:rPr>
        <w:t>活动</w:t>
      </w:r>
      <w:r>
        <w:t>。</w:t>
      </w:r>
    </w:p>
    <w:p w14:paraId="610EC31D">
      <w:pPr>
        <w:pStyle w:val="2"/>
        <w:numPr>
          <w:ilvl w:val="0"/>
          <w:numId w:val="7"/>
        </w:numPr>
        <w:tabs>
          <w:tab w:val="left" w:pos="1064"/>
        </w:tabs>
        <w:spacing w:before="122" w:after="0" w:line="240" w:lineRule="auto"/>
        <w:ind w:left="1063" w:right="0" w:hanging="284"/>
        <w:jc w:val="left"/>
      </w:pPr>
      <w:r>
        <w:t>现场环境</w:t>
      </w:r>
    </w:p>
    <w:p w14:paraId="016DD69F">
      <w:pPr>
        <w:pStyle w:val="7"/>
        <w:numPr>
          <w:ilvl w:val="0"/>
          <w:numId w:val="10"/>
        </w:numPr>
        <w:tabs>
          <w:tab w:val="left" w:pos="1482"/>
        </w:tabs>
        <w:spacing w:before="124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现场的电源</w:t>
      </w:r>
    </w:p>
    <w:p w14:paraId="0CD819DC">
      <w:pPr>
        <w:pStyle w:val="3"/>
        <w:spacing w:before="126" w:line="242" w:lineRule="auto"/>
        <w:ind w:right="676" w:firstLine="480"/>
        <w:jc w:val="both"/>
      </w:pPr>
      <w:r>
        <w:rPr>
          <w:rFonts w:hint="eastAsia"/>
          <w:lang w:eastAsia="zh-CN"/>
        </w:rPr>
        <w:t>活动</w:t>
      </w:r>
      <w:r>
        <w:t>现场提供当地标准电源接口，如果</w:t>
      </w:r>
      <w:r>
        <w:rPr>
          <w:rFonts w:hint="eastAsia"/>
          <w:lang w:val="en-US" w:eastAsia="zh-CN"/>
        </w:rPr>
        <w:t>队伍</w:t>
      </w:r>
      <w:r>
        <w:t>需要任何电压或者频率的转换器，请</w:t>
      </w:r>
      <w:r>
        <w:rPr>
          <w:rFonts w:hint="eastAsia"/>
          <w:lang w:val="en-US" w:eastAsia="zh-CN"/>
        </w:rPr>
        <w:t>队伍</w:t>
      </w:r>
      <w:r>
        <w:t>自行准备。距离</w:t>
      </w:r>
      <w:r>
        <w:rPr>
          <w:rFonts w:hint="eastAsia"/>
          <w:lang w:val="en-US" w:eastAsia="zh-CN"/>
        </w:rPr>
        <w:t>队伍</w:t>
      </w:r>
      <w:r>
        <w:t>最近的电源接口可能距离</w:t>
      </w:r>
      <w:r>
        <w:rPr>
          <w:rFonts w:hint="eastAsia"/>
          <w:lang w:val="en-US" w:eastAsia="zh-CN"/>
        </w:rPr>
        <w:t>队伍</w:t>
      </w:r>
      <w:r>
        <w:t>的指定调试桌有一定的距离，请自行准备足够长的电源延长线，同时在现场使用延长线时请注意固定和安全。</w:t>
      </w:r>
    </w:p>
    <w:p w14:paraId="403F401F">
      <w:pPr>
        <w:pStyle w:val="7"/>
        <w:numPr>
          <w:ilvl w:val="0"/>
          <w:numId w:val="10"/>
        </w:numPr>
        <w:tabs>
          <w:tab w:val="left" w:pos="1482"/>
        </w:tabs>
        <w:spacing w:before="122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现场的光线</w:t>
      </w:r>
    </w:p>
    <w:p w14:paraId="372641ED">
      <w:pPr>
        <w:pStyle w:val="3"/>
        <w:spacing w:before="124" w:line="242" w:lineRule="auto"/>
        <w:ind w:right="587" w:firstLine="480"/>
        <w:jc w:val="both"/>
      </w:pPr>
      <w:r>
        <w:rPr>
          <w:rFonts w:hint="eastAsia"/>
          <w:lang w:eastAsia="zh-CN"/>
        </w:rPr>
        <w:t>活动</w:t>
      </w:r>
      <w:r>
        <w:t>现场为日常照明，正式</w:t>
      </w:r>
      <w:r>
        <w:rPr>
          <w:rFonts w:hint="eastAsia"/>
          <w:lang w:eastAsia="zh-CN"/>
        </w:rPr>
        <w:t>活动</w:t>
      </w:r>
      <w:r>
        <w:t>之前</w:t>
      </w:r>
      <w:r>
        <w:rPr>
          <w:rFonts w:hint="eastAsia"/>
          <w:lang w:val="en-US" w:eastAsia="zh-CN"/>
        </w:rPr>
        <w:t>所有</w:t>
      </w:r>
      <w:r>
        <w:t>队员有时间标定传感器，但是</w:t>
      </w:r>
      <w:r>
        <w:rPr>
          <w:rFonts w:hint="eastAsia"/>
          <w:lang w:val="en-US" w:eastAsia="zh-CN"/>
        </w:rPr>
        <w:t>活动</w:t>
      </w:r>
      <w:r>
        <w:t>组织方不保证现场光线绝对不变。随着</w:t>
      </w:r>
      <w:r>
        <w:rPr>
          <w:rFonts w:hint="eastAsia"/>
          <w:lang w:eastAsia="zh-CN"/>
        </w:rPr>
        <w:t>活动</w:t>
      </w:r>
      <w:r>
        <w:t>的进行， 现场的阳光可能会有变化。现场可能会有照相机或摄像机的闪光灯、补光灯或者其他未知光线影响，请</w:t>
      </w:r>
      <w:r>
        <w:rPr>
          <w:rFonts w:hint="eastAsia"/>
          <w:lang w:val="en-US" w:eastAsia="zh-CN"/>
        </w:rPr>
        <w:t>参与</w:t>
      </w:r>
      <w:r>
        <w:t>队员自行解决。</w:t>
      </w:r>
    </w:p>
    <w:p w14:paraId="0C5E883A">
      <w:pPr>
        <w:pStyle w:val="7"/>
        <w:numPr>
          <w:ilvl w:val="0"/>
          <w:numId w:val="10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场地平滑度</w:t>
      </w:r>
    </w:p>
    <w:p w14:paraId="1C5B3409">
      <w:pPr>
        <w:pStyle w:val="3"/>
        <w:spacing w:before="126" w:line="242" w:lineRule="auto"/>
        <w:ind w:right="667" w:firstLine="480"/>
      </w:pPr>
      <w:r>
        <w:t>现场</w:t>
      </w:r>
      <w:r>
        <w:rPr>
          <w:rFonts w:hint="eastAsia"/>
          <w:lang w:eastAsia="zh-CN"/>
        </w:rPr>
        <w:t>活动</w:t>
      </w:r>
      <w:r>
        <w:t>的场地铺在地面上，组委会会尽力保证场地的平整度， 但不排除场地褶皱等情况。</w:t>
      </w:r>
    </w:p>
    <w:p w14:paraId="255890BB">
      <w:pPr>
        <w:pStyle w:val="2"/>
        <w:numPr>
          <w:ilvl w:val="0"/>
          <w:numId w:val="7"/>
        </w:numPr>
        <w:tabs>
          <w:tab w:val="left" w:pos="1064"/>
        </w:tabs>
        <w:spacing w:before="122" w:after="0" w:line="240" w:lineRule="auto"/>
        <w:ind w:left="1063" w:right="0" w:hanging="284"/>
        <w:jc w:val="left"/>
      </w:pPr>
      <w:r>
        <w:rPr>
          <w:rFonts w:hint="eastAsia"/>
          <w:lang w:val="en-US" w:eastAsia="zh-CN"/>
        </w:rPr>
        <w:t>活动</w:t>
      </w:r>
      <w:r>
        <w:t>争议</w:t>
      </w:r>
    </w:p>
    <w:p w14:paraId="33B33E87">
      <w:pPr>
        <w:pStyle w:val="3"/>
        <w:spacing w:before="124" w:line="242" w:lineRule="auto"/>
        <w:ind w:right="676" w:firstLine="480"/>
      </w:pPr>
      <w:r>
        <w:rPr>
          <w:rFonts w:hint="eastAsia"/>
          <w:lang w:val="en-US" w:eastAsia="zh-CN"/>
        </w:rPr>
        <w:t>活动</w:t>
      </w:r>
      <w:r>
        <w:t>期间，规则中如有未尽事项以</w:t>
      </w:r>
      <w:r>
        <w:rPr>
          <w:rFonts w:hint="eastAsia"/>
          <w:lang w:val="en-US" w:eastAsia="zh-CN"/>
        </w:rPr>
        <w:t>活动</w:t>
      </w:r>
      <w:r>
        <w:t>裁判委员会现场公布为准。</w:t>
      </w:r>
    </w:p>
    <w:p w14:paraId="20269ED7">
      <w:pPr>
        <w:pStyle w:val="2"/>
        <w:numPr>
          <w:ilvl w:val="0"/>
          <w:numId w:val="7"/>
        </w:numPr>
        <w:tabs>
          <w:tab w:val="left" w:pos="1064"/>
        </w:tabs>
        <w:spacing w:before="120" w:after="0" w:line="240" w:lineRule="auto"/>
        <w:ind w:left="1063" w:right="0" w:hanging="284"/>
        <w:jc w:val="left"/>
      </w:pPr>
      <w:r>
        <w:rPr>
          <w:rFonts w:hint="eastAsia"/>
          <w:lang w:val="en-US" w:eastAsia="zh-CN"/>
        </w:rPr>
        <w:t>活动</w:t>
      </w:r>
      <w:r>
        <w:t>评分</w:t>
      </w:r>
    </w:p>
    <w:p w14:paraId="3EC2121C">
      <w:pPr>
        <w:pStyle w:val="3"/>
        <w:spacing w:before="126"/>
        <w:ind w:left="780"/>
      </w:pPr>
      <w:r>
        <w:t>最终得分 =任务得分-重置分</w:t>
      </w:r>
    </w:p>
    <w:p w14:paraId="2679B631">
      <w:pPr>
        <w:pStyle w:val="3"/>
        <w:spacing w:before="124" w:line="242" w:lineRule="auto"/>
        <w:ind w:right="676" w:firstLine="480"/>
      </w:pPr>
      <w:r>
        <w:t>成绩取两轮的总和为最终</w:t>
      </w:r>
      <w:r>
        <w:rPr>
          <w:rFonts w:hint="eastAsia"/>
          <w:lang w:eastAsia="zh-CN"/>
        </w:rPr>
        <w:t>活动</w:t>
      </w:r>
      <w:r>
        <w:t>成绩。如果总成绩相同时， 按以下顺序决定排名：</w:t>
      </w:r>
    </w:p>
    <w:p w14:paraId="2BE23D6D">
      <w:pPr>
        <w:pStyle w:val="7"/>
        <w:numPr>
          <w:ilvl w:val="0"/>
          <w:numId w:val="11"/>
        </w:numPr>
        <w:tabs>
          <w:tab w:val="left" w:pos="1482"/>
        </w:tabs>
        <w:spacing w:before="122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单轮成绩较高者排名靠前。</w:t>
      </w:r>
    </w:p>
    <w:p w14:paraId="2C71FE28">
      <w:pPr>
        <w:pStyle w:val="7"/>
        <w:numPr>
          <w:ilvl w:val="0"/>
          <w:numId w:val="11"/>
        </w:numPr>
        <w:tabs>
          <w:tab w:val="left" w:pos="1482"/>
        </w:tabs>
        <w:spacing w:before="124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两轮用时总和较少者排名靠前。</w:t>
      </w:r>
    </w:p>
    <w:p w14:paraId="71707047">
      <w:pPr>
        <w:pStyle w:val="7"/>
        <w:numPr>
          <w:ilvl w:val="0"/>
          <w:numId w:val="11"/>
        </w:numPr>
        <w:tabs>
          <w:tab w:val="left" w:pos="1482"/>
        </w:tabs>
        <w:spacing w:before="124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重置次数较少者排名靠前。</w:t>
      </w:r>
    </w:p>
    <w:p w14:paraId="73FC5A0C">
      <w:pPr>
        <w:pStyle w:val="3"/>
        <w:ind w:left="0"/>
      </w:pPr>
    </w:p>
    <w:p w14:paraId="4017F636">
      <w:pPr>
        <w:pStyle w:val="3"/>
        <w:ind w:left="0"/>
      </w:pPr>
    </w:p>
    <w:p w14:paraId="414F5A36">
      <w:pPr>
        <w:pStyle w:val="3"/>
        <w:spacing w:before="1"/>
        <w:ind w:left="0"/>
        <w:rPr>
          <w:sz w:val="29"/>
        </w:rPr>
      </w:pPr>
    </w:p>
    <w:p w14:paraId="3CE7E8EC">
      <w:pPr>
        <w:spacing w:before="0"/>
        <w:ind w:left="300" w:right="0" w:firstLine="0"/>
        <w:jc w:val="left"/>
        <w:rPr>
          <w:b/>
          <w:sz w:val="28"/>
        </w:rPr>
      </w:pPr>
      <w:r>
        <w:rPr>
          <w:sz w:val="28"/>
        </w:rPr>
        <w:t>六、</w:t>
      </w:r>
      <w:r>
        <w:rPr>
          <w:b/>
          <w:sz w:val="28"/>
        </w:rPr>
        <w:t>犯规与处罚</w:t>
      </w:r>
    </w:p>
    <w:p w14:paraId="4F89BFA5">
      <w:pPr>
        <w:pStyle w:val="7"/>
        <w:numPr>
          <w:ilvl w:val="0"/>
          <w:numId w:val="12"/>
        </w:numPr>
        <w:tabs>
          <w:tab w:val="left" w:pos="1200"/>
        </w:tabs>
        <w:spacing w:before="124" w:after="0" w:line="240" w:lineRule="auto"/>
        <w:ind w:left="1200" w:right="0" w:hanging="420"/>
        <w:jc w:val="left"/>
        <w:rPr>
          <w:sz w:val="28"/>
        </w:rPr>
      </w:pPr>
      <w:r>
        <w:rPr>
          <w:spacing w:val="-3"/>
          <w:sz w:val="28"/>
        </w:rPr>
        <w:t>选手故意破坏场地道具。</w:t>
      </w:r>
    </w:p>
    <w:p w14:paraId="00032865">
      <w:pPr>
        <w:spacing w:after="0" w:line="240" w:lineRule="auto"/>
        <w:jc w:val="left"/>
        <w:rPr>
          <w:sz w:val="28"/>
        </w:rPr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71A365AD">
      <w:pPr>
        <w:pStyle w:val="7"/>
        <w:numPr>
          <w:ilvl w:val="0"/>
          <w:numId w:val="12"/>
        </w:numPr>
        <w:tabs>
          <w:tab w:val="left" w:pos="1200"/>
        </w:tabs>
        <w:spacing w:before="37" w:after="0" w:line="240" w:lineRule="auto"/>
        <w:ind w:left="1200" w:right="0" w:hanging="420"/>
        <w:jc w:val="left"/>
        <w:rPr>
          <w:sz w:val="28"/>
        </w:rPr>
      </w:pPr>
      <w:r>
        <w:rPr>
          <w:spacing w:val="-3"/>
          <w:sz w:val="28"/>
        </w:rPr>
        <w:t>选手不按要求合理使用设备。</w:t>
      </w:r>
    </w:p>
    <w:p w14:paraId="2BD6152A">
      <w:pPr>
        <w:pStyle w:val="2"/>
        <w:numPr>
          <w:ilvl w:val="0"/>
          <w:numId w:val="12"/>
        </w:numPr>
        <w:tabs>
          <w:tab w:val="left" w:pos="1205"/>
        </w:tabs>
        <w:spacing w:before="126" w:after="0" w:line="242" w:lineRule="auto"/>
        <w:ind w:left="300" w:right="415" w:firstLine="480"/>
        <w:jc w:val="left"/>
        <w:rPr>
          <w:b w:val="0"/>
        </w:rPr>
      </w:pPr>
      <w:r>
        <w:t xml:space="preserve">辅导老师或家长存在口授选手影响活动的指引，或亲手参与 </w:t>
      </w:r>
      <w:r>
        <w:rPr>
          <w:spacing w:val="-1"/>
        </w:rPr>
        <w:t>搭建任务，亦或触碰、修复作品等行为的，</w:t>
      </w:r>
      <w:r>
        <w:rPr>
          <w:rFonts w:hint="eastAsia"/>
          <w:spacing w:val="-1"/>
          <w:lang w:val="en-US" w:eastAsia="zh-CN"/>
        </w:rPr>
        <w:t>第一次记一轮</w:t>
      </w:r>
      <w:r>
        <w:rPr>
          <w:spacing w:val="-1"/>
        </w:rPr>
        <w:t xml:space="preserve">成绩为 </w:t>
      </w:r>
      <w:r>
        <w:t>0</w:t>
      </w:r>
      <w:r>
        <w:rPr>
          <w:spacing w:val="-4"/>
        </w:rPr>
        <w:t xml:space="preserve"> 分， </w:t>
      </w:r>
      <w:r>
        <w:rPr>
          <w:rFonts w:hint="eastAsia"/>
          <w:spacing w:val="-4"/>
          <w:lang w:val="en-US" w:eastAsia="zh-CN"/>
        </w:rPr>
        <w:t>第二次</w:t>
      </w:r>
      <w:r>
        <w:rPr>
          <w:spacing w:val="15"/>
        </w:rPr>
        <w:t>时直接淘汰</w:t>
      </w:r>
      <w:r>
        <w:rPr>
          <w:spacing w:val="16"/>
        </w:rPr>
        <w:t>（</w:t>
      </w:r>
      <w:r>
        <w:rPr>
          <w:spacing w:val="13"/>
        </w:rPr>
        <w:t>裁判可现场拍照留证，或为场外教练和家长举证）</w:t>
      </w:r>
      <w:r>
        <w:rPr>
          <w:b w:val="0"/>
          <w:spacing w:val="13"/>
        </w:rPr>
        <w:t>。</w:t>
      </w:r>
    </w:p>
    <w:p w14:paraId="1EF16C74">
      <w:pPr>
        <w:pStyle w:val="7"/>
        <w:numPr>
          <w:ilvl w:val="0"/>
          <w:numId w:val="12"/>
        </w:numPr>
        <w:tabs>
          <w:tab w:val="left" w:pos="1205"/>
        </w:tabs>
        <w:spacing w:before="122" w:after="0" w:line="242" w:lineRule="auto"/>
        <w:ind w:left="300" w:right="679" w:firstLine="480"/>
        <w:jc w:val="both"/>
        <w:rPr>
          <w:sz w:val="28"/>
        </w:rPr>
      </w:pPr>
      <w:r>
        <w:rPr>
          <w:sz w:val="28"/>
        </w:rPr>
        <w:t>选手不听从裁判员指令的，将视情况轻重，</w:t>
      </w:r>
      <w:r>
        <w:rPr>
          <w:b/>
          <w:spacing w:val="3"/>
          <w:sz w:val="28"/>
        </w:rPr>
        <w:t>由裁判确定给予</w:t>
      </w:r>
      <w:r>
        <w:rPr>
          <w:b/>
          <w:spacing w:val="-6"/>
          <w:sz w:val="28"/>
        </w:rPr>
        <w:t xml:space="preserve">警告、该轮成绩为 </w:t>
      </w:r>
      <w:r>
        <w:rPr>
          <w:b/>
          <w:sz w:val="28"/>
        </w:rPr>
        <w:t>0 分、</w:t>
      </w:r>
      <w:r>
        <w:rPr>
          <w:rFonts w:hint="eastAsia"/>
          <w:b/>
          <w:sz w:val="28"/>
          <w:lang w:val="en-US" w:eastAsia="zh-CN"/>
        </w:rPr>
        <w:t>第二次</w:t>
      </w:r>
      <w:r>
        <w:rPr>
          <w:b/>
          <w:sz w:val="28"/>
        </w:rPr>
        <w:t>直接淘汰，乃至取消活动资格等处理</w:t>
      </w:r>
      <w:r>
        <w:rPr>
          <w:sz w:val="28"/>
        </w:rPr>
        <w:t>。</w:t>
      </w:r>
    </w:p>
    <w:p w14:paraId="173C35DA">
      <w:pPr>
        <w:pStyle w:val="7"/>
        <w:numPr>
          <w:ilvl w:val="0"/>
          <w:numId w:val="12"/>
        </w:numPr>
        <w:tabs>
          <w:tab w:val="left" w:pos="1200"/>
        </w:tabs>
        <w:spacing w:before="123" w:after="0" w:line="242" w:lineRule="auto"/>
        <w:ind w:left="300" w:right="527" w:firstLine="480"/>
        <w:jc w:val="left"/>
        <w:rPr>
          <w:sz w:val="28"/>
        </w:rPr>
      </w:pPr>
      <w:r>
        <w:rPr>
          <w:spacing w:val="-3"/>
          <w:sz w:val="28"/>
        </w:rPr>
        <w:t>出现以上犯规情况的，由场地裁判反馈给裁判长，一经证实， 取消单轮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成绩；情节恶劣的，取消总成绩。</w:t>
      </w:r>
    </w:p>
    <w:p w14:paraId="78689D37">
      <w:pPr>
        <w:pStyle w:val="7"/>
        <w:numPr>
          <w:ilvl w:val="0"/>
          <w:numId w:val="12"/>
        </w:numPr>
        <w:tabs>
          <w:tab w:val="left" w:pos="1205"/>
        </w:tabs>
        <w:spacing w:before="120" w:after="0" w:line="244" w:lineRule="auto"/>
        <w:ind w:left="300" w:right="676" w:firstLine="480"/>
        <w:jc w:val="left"/>
        <w:rPr>
          <w:sz w:val="28"/>
        </w:rPr>
      </w:pPr>
      <w:r>
        <w:rPr>
          <w:sz w:val="28"/>
        </w:rPr>
        <w:t>犯规最终解释权由裁判所有。</w:t>
      </w:r>
      <w:r>
        <w:rPr>
          <w:rFonts w:hint="eastAsia"/>
          <w:sz w:val="28"/>
          <w:lang w:eastAsia="zh-CN"/>
        </w:rPr>
        <w:t>活动</w:t>
      </w:r>
      <w:r>
        <w:rPr>
          <w:sz w:val="28"/>
        </w:rPr>
        <w:t>过程中选手需听从裁判员</w:t>
      </w:r>
      <w:r>
        <w:rPr>
          <w:spacing w:val="-3"/>
          <w:sz w:val="28"/>
        </w:rPr>
        <w:t>的指示，不得顶撞裁判。</w:t>
      </w:r>
    </w:p>
    <w:p w14:paraId="46FE2978">
      <w:pPr>
        <w:pStyle w:val="3"/>
        <w:ind w:left="0"/>
      </w:pPr>
    </w:p>
    <w:p w14:paraId="3B56F594">
      <w:pPr>
        <w:pStyle w:val="3"/>
        <w:ind w:left="0"/>
      </w:pPr>
    </w:p>
    <w:p w14:paraId="6476512F">
      <w:pPr>
        <w:pStyle w:val="3"/>
        <w:spacing w:before="4"/>
        <w:ind w:left="0"/>
      </w:pPr>
    </w:p>
    <w:p w14:paraId="46861A73">
      <w:pPr>
        <w:spacing w:before="0" w:line="324" w:lineRule="auto"/>
        <w:ind w:left="780" w:right="6602" w:hanging="480"/>
        <w:jc w:val="left"/>
        <w:rPr>
          <w:sz w:val="28"/>
        </w:rPr>
      </w:pPr>
      <w:r>
        <w:rPr>
          <w:sz w:val="28"/>
        </w:rPr>
        <w:t>七、</w:t>
      </w:r>
      <w:r>
        <w:rPr>
          <w:b/>
          <w:sz w:val="28"/>
        </w:rPr>
        <w:t>名词解释/其他</w:t>
      </w:r>
      <w:r>
        <w:rPr>
          <w:sz w:val="28"/>
        </w:rPr>
        <w:t>1.道具说明</w:t>
      </w:r>
    </w:p>
    <w:p w14:paraId="1D681DEA">
      <w:pPr>
        <w:pStyle w:val="7"/>
        <w:numPr>
          <w:ilvl w:val="0"/>
          <w:numId w:val="13"/>
        </w:numPr>
        <w:tabs>
          <w:tab w:val="left" w:pos="1482"/>
        </w:tabs>
        <w:spacing w:before="0" w:after="0" w:line="357" w:lineRule="exact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榴莲：由不同齿数的齿轮组装而成。</w:t>
      </w:r>
    </w:p>
    <w:p w14:paraId="773B20B2">
      <w:pPr>
        <w:pStyle w:val="7"/>
        <w:numPr>
          <w:ilvl w:val="0"/>
          <w:numId w:val="13"/>
        </w:numPr>
        <w:tabs>
          <w:tab w:val="left" w:pos="1482"/>
        </w:tabs>
        <w:spacing w:before="126" w:after="0" w:line="321" w:lineRule="auto"/>
        <w:ind w:left="780" w:right="1927" w:firstLine="0"/>
        <w:jc w:val="left"/>
        <w:rPr>
          <w:sz w:val="28"/>
        </w:rPr>
      </w:pPr>
      <w:r>
        <w:rPr>
          <w:spacing w:val="-3"/>
          <w:sz w:val="28"/>
        </w:rPr>
        <w:t>物资：由积木砖块和轴组装而成，中间为空心。2.得分排名</w:t>
      </w:r>
    </w:p>
    <w:p w14:paraId="39F5925F">
      <w:pPr>
        <w:pStyle w:val="3"/>
        <w:spacing w:before="3" w:line="321" w:lineRule="auto"/>
        <w:ind w:left="780" w:right="2627"/>
      </w:pPr>
      <w:r>
        <w:t>若得分相同的情况下，按照以下顺序进行排名。1.两轮任务时间总和用时少的选手；</w:t>
      </w:r>
    </w:p>
    <w:p w14:paraId="08D09960">
      <w:pPr>
        <w:pStyle w:val="7"/>
        <w:numPr>
          <w:ilvl w:val="0"/>
          <w:numId w:val="14"/>
        </w:numPr>
        <w:tabs>
          <w:tab w:val="left" w:pos="1064"/>
        </w:tabs>
        <w:spacing w:before="6" w:after="0" w:line="240" w:lineRule="auto"/>
        <w:ind w:left="1063" w:right="0" w:hanging="284"/>
        <w:jc w:val="left"/>
        <w:rPr>
          <w:sz w:val="28"/>
        </w:rPr>
      </w:pPr>
      <w:r>
        <w:rPr>
          <w:spacing w:val="-3"/>
          <w:sz w:val="28"/>
        </w:rPr>
        <w:t>机器重量轻的选手。</w:t>
      </w:r>
    </w:p>
    <w:p w14:paraId="543F873E">
      <w:pPr>
        <w:pStyle w:val="7"/>
        <w:numPr>
          <w:ilvl w:val="0"/>
          <w:numId w:val="14"/>
        </w:numPr>
        <w:tabs>
          <w:tab w:val="left" w:pos="1064"/>
        </w:tabs>
        <w:spacing w:before="124" w:after="0" w:line="240" w:lineRule="auto"/>
        <w:ind w:left="1063" w:right="0" w:hanging="284"/>
        <w:jc w:val="left"/>
        <w:rPr>
          <w:sz w:val="28"/>
        </w:rPr>
      </w:pPr>
      <w:r>
        <w:rPr>
          <w:spacing w:val="-2"/>
          <w:sz w:val="28"/>
        </w:rPr>
        <w:t>注意事项</w:t>
      </w:r>
    </w:p>
    <w:p w14:paraId="747AFC4E">
      <w:pPr>
        <w:pStyle w:val="7"/>
        <w:numPr>
          <w:ilvl w:val="0"/>
          <w:numId w:val="15"/>
        </w:numPr>
        <w:tabs>
          <w:tab w:val="left" w:pos="1482"/>
        </w:tabs>
        <w:spacing w:before="123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勿接触场地。</w:t>
      </w:r>
    </w:p>
    <w:p w14:paraId="6056063D">
      <w:pPr>
        <w:pStyle w:val="3"/>
        <w:spacing w:before="126" w:line="242" w:lineRule="auto"/>
        <w:ind w:right="676" w:firstLine="480"/>
      </w:pPr>
      <w:r>
        <w:rPr>
          <w:rFonts w:hint="eastAsia"/>
          <w:lang w:eastAsia="zh-CN"/>
        </w:rPr>
        <w:t>活动</w:t>
      </w:r>
      <w:r>
        <w:t>中，选手不得有意接触任何场地图纸、任务区道具或机器人。</w:t>
      </w:r>
    </w:p>
    <w:p w14:paraId="106F206F">
      <w:pPr>
        <w:pStyle w:val="7"/>
        <w:numPr>
          <w:ilvl w:val="0"/>
          <w:numId w:val="15"/>
        </w:numPr>
        <w:tabs>
          <w:tab w:val="left" w:pos="1482"/>
        </w:tabs>
        <w:spacing w:before="120" w:after="0" w:line="240" w:lineRule="auto"/>
        <w:ind w:left="1482" w:right="0" w:hanging="702"/>
        <w:jc w:val="left"/>
        <w:rPr>
          <w:sz w:val="28"/>
        </w:rPr>
      </w:pPr>
      <w:r>
        <w:rPr>
          <w:spacing w:val="-3"/>
          <w:sz w:val="28"/>
        </w:rPr>
        <w:t>勿损坏场地。</w:t>
      </w:r>
    </w:p>
    <w:p w14:paraId="6213CF5A">
      <w:pPr>
        <w:pStyle w:val="3"/>
        <w:spacing w:before="124" w:line="244" w:lineRule="auto"/>
        <w:ind w:right="676" w:firstLine="480"/>
      </w:pPr>
      <w:r>
        <w:t>禁止损坏场地图纸或任务区道具。“损坏”是指为了开始下一局</w:t>
      </w:r>
      <w:r>
        <w:rPr>
          <w:rFonts w:hint="eastAsia"/>
          <w:lang w:eastAsia="zh-CN"/>
        </w:rPr>
        <w:t>活动</w:t>
      </w:r>
      <w:r>
        <w:t>而需要修理的任何物品。</w:t>
      </w:r>
    </w:p>
    <w:p w14:paraId="4D9FAC3A">
      <w:pPr>
        <w:pStyle w:val="7"/>
        <w:numPr>
          <w:ilvl w:val="0"/>
          <w:numId w:val="15"/>
        </w:numPr>
        <w:tabs>
          <w:tab w:val="left" w:pos="1482"/>
        </w:tabs>
        <w:spacing w:before="115" w:after="0" w:line="240" w:lineRule="auto"/>
        <w:ind w:left="1482" w:right="0" w:hanging="702"/>
        <w:jc w:val="left"/>
        <w:rPr>
          <w:sz w:val="28"/>
        </w:rPr>
      </w:pPr>
      <w:r>
        <w:rPr>
          <w:spacing w:val="-7"/>
          <w:sz w:val="28"/>
        </w:rPr>
        <w:t>本</w:t>
      </w:r>
      <w:r>
        <w:rPr>
          <w:rFonts w:hint="eastAsia"/>
          <w:spacing w:val="-7"/>
          <w:sz w:val="28"/>
          <w:lang w:val="en-US" w:eastAsia="zh-CN"/>
        </w:rPr>
        <w:t>活动</w:t>
      </w:r>
      <w:r>
        <w:rPr>
          <w:spacing w:val="-7"/>
          <w:sz w:val="28"/>
        </w:rPr>
        <w:t xml:space="preserve">的组织和执裁工作配备各场地 </w:t>
      </w:r>
      <w:r>
        <w:rPr>
          <w:sz w:val="28"/>
        </w:rPr>
        <w:t>1</w:t>
      </w:r>
      <w:r>
        <w:rPr>
          <w:spacing w:val="-24"/>
          <w:sz w:val="28"/>
        </w:rPr>
        <w:t xml:space="preserve"> 名裁</w:t>
      </w:r>
    </w:p>
    <w:p w14:paraId="01554352">
      <w:pPr>
        <w:pStyle w:val="3"/>
        <w:spacing w:before="4"/>
      </w:pPr>
      <w:r>
        <w:t>判负责，总场地设 1 名裁判长。</w:t>
      </w:r>
    </w:p>
    <w:p w14:paraId="18561CD2">
      <w:pPr>
        <w:spacing w:after="0"/>
        <w:sectPr>
          <w:footerReference r:id="rId7" w:type="default"/>
          <w:footerReference r:id="rId8" w:type="even"/>
          <w:pgSz w:w="11910" w:h="16850"/>
          <w:pgMar w:top="1400" w:right="1120" w:bottom="900" w:left="1500" w:header="0" w:footer="707" w:gutter="0"/>
          <w:pgNumType w:start="10"/>
          <w:cols w:space="720" w:num="1"/>
        </w:sectPr>
      </w:pPr>
    </w:p>
    <w:p w14:paraId="15C4B832">
      <w:pPr>
        <w:pStyle w:val="7"/>
        <w:numPr>
          <w:ilvl w:val="0"/>
          <w:numId w:val="15"/>
        </w:numPr>
        <w:tabs>
          <w:tab w:val="left" w:pos="1482"/>
        </w:tabs>
        <w:spacing w:before="37" w:after="0" w:line="242" w:lineRule="auto"/>
        <w:ind w:left="300" w:right="806" w:firstLine="480"/>
        <w:jc w:val="both"/>
        <w:rPr>
          <w:sz w:val="28"/>
        </w:rPr>
      </w:pPr>
      <w:r>
        <w:rPr>
          <w:spacing w:val="-3"/>
          <w:sz w:val="28"/>
        </w:rPr>
        <w:t>本规则是实施裁判工作的依据。裁判长对规则中未说明事项，以及有争议事项，均拥有最后解释权和最终裁定权。裁判不复查重放的</w:t>
      </w:r>
      <w:r>
        <w:rPr>
          <w:rFonts w:hint="eastAsia"/>
          <w:spacing w:val="-3"/>
          <w:sz w:val="28"/>
          <w:lang w:eastAsia="zh-CN"/>
        </w:rPr>
        <w:t>活动</w:t>
      </w:r>
      <w:r>
        <w:rPr>
          <w:spacing w:val="-3"/>
          <w:sz w:val="28"/>
        </w:rPr>
        <w:t>录像，如有裁决异议，由选手向裁判长提出。</w:t>
      </w:r>
    </w:p>
    <w:p w14:paraId="52C1F757">
      <w:pPr>
        <w:pStyle w:val="7"/>
        <w:numPr>
          <w:ilvl w:val="0"/>
          <w:numId w:val="15"/>
        </w:numPr>
        <w:tabs>
          <w:tab w:val="left" w:pos="1482"/>
        </w:tabs>
        <w:spacing w:before="122" w:after="0" w:line="240" w:lineRule="auto"/>
        <w:ind w:left="1482" w:right="0" w:hanging="702"/>
        <w:jc w:val="left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活动</w:t>
      </w:r>
      <w:r>
        <w:rPr>
          <w:spacing w:val="-3"/>
          <w:sz w:val="28"/>
        </w:rPr>
        <w:t>期间，规则中的其他未尽事项由裁判委员会解释。</w:t>
      </w:r>
    </w:p>
    <w:p w14:paraId="6D0B79A0">
      <w:pPr>
        <w:spacing w:after="0" w:line="240" w:lineRule="auto"/>
        <w:jc w:val="left"/>
        <w:rPr>
          <w:sz w:val="28"/>
        </w:rPr>
      </w:pPr>
    </w:p>
    <w:p w14:paraId="1DE76E43">
      <w:pPr>
        <w:spacing w:after="0" w:line="240" w:lineRule="auto"/>
        <w:jc w:val="left"/>
        <w:rPr>
          <w:sz w:val="28"/>
        </w:rPr>
      </w:pPr>
    </w:p>
    <w:p w14:paraId="320AC30A">
      <w:pPr>
        <w:pStyle w:val="2"/>
        <w:numPr>
          <w:ilvl w:val="0"/>
          <w:numId w:val="16"/>
        </w:numPr>
        <w:spacing w:before="37"/>
        <w:ind w:left="30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活动联系人</w:t>
      </w:r>
    </w:p>
    <w:p w14:paraId="6E97A7DC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</w:pPr>
    </w:p>
    <w:p w14:paraId="51EFFFF5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陶老师(学校参与报名)    陈老师（个人参与报名） 朱老师（技术答疑）</w:t>
      </w:r>
    </w:p>
    <w:p w14:paraId="6272861A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15800483172</w:t>
      </w:r>
      <w:r>
        <w:rPr>
          <w:rFonts w:hint="eastAsia"/>
          <w:lang w:val="en-US" w:eastAsia="zh-CN"/>
        </w:rPr>
        <w:t xml:space="preserve">             18616793794            15201811802</w:t>
      </w:r>
    </w:p>
    <w:p w14:paraId="0F36FB6A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eastAsia"/>
          <w:lang w:val="en-US" w:eastAsia="zh-CN"/>
        </w:rPr>
      </w:pPr>
    </w:p>
    <w:p w14:paraId="42361C1B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eastAsia"/>
          <w:lang w:val="en-US" w:eastAsia="zh-CN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70485</wp:posOffset>
                </wp:positionV>
                <wp:extent cx="5486400" cy="1973580"/>
                <wp:effectExtent l="0" t="0" r="0" b="7620"/>
                <wp:wrapTopAndBottom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1973580"/>
                          <a:chOff x="4183" y="52833"/>
                          <a:chExt cx="8640" cy="3108"/>
                        </a:xfrm>
                      </wpg:grpSpPr>
                      <wpg:grpSp>
                        <wpg:cNvPr id="28" name="组合 3"/>
                        <wpg:cNvGrpSpPr/>
                        <wpg:grpSpPr>
                          <a:xfrm>
                            <a:off x="4183" y="53062"/>
                            <a:ext cx="8640" cy="2820"/>
                            <a:chOff x="2183" y="45773"/>
                            <a:chExt cx="8640" cy="2820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6" descr="39d57c8471b3f5a6180a64a62e035aa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74" y="45773"/>
                              <a:ext cx="2049" cy="2798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图片 1" descr="da27d718d65ff82900ad3f8a559d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83" y="45847"/>
                              <a:ext cx="2012" cy="274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" name="图片 12" descr="ab31053da3af7dd2d9a3a8a91d3cf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3217" t="14140" r="16290" b="23556"/>
                          <a:stretch>
                            <a:fillRect/>
                          </a:stretch>
                        </pic:blipFill>
                        <pic:spPr>
                          <a:xfrm>
                            <a:off x="7719" y="52833"/>
                            <a:ext cx="1849" cy="31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15pt;margin-top:5.55pt;height:155.4pt;width:432pt;mso-wrap-distance-bottom:0pt;mso-wrap-distance-top:0pt;z-index:251665408;mso-width-relative:page;mso-height-relative:page;" coordorigin="4183,52833" coordsize="8640,3108" o:gfxdata="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/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kB&#10;AAD//1BLAwQUAAAACACHTuJAW2HO02XvAwBC7wMAFQAAAGRycy9tZWRpYS9pbWFnZTMuanBlZwD/&#10;/wAA/9j/4AAQSkZJRgABAQAAAQABAAD/2wBDAAEBAQEBAQEBAQEBAQEBAQEBAQEBAQEBAQEBAQEB&#10;AQEBAQEBAQEBAQEBAQEBAQEBAQEBAQEBAQEBAQEBAQEBAQH/2wBDAQEBAQEBAQEBAQEBAQEBAQEB&#10;AQEBAQEBAQEBAQEBAQEBAQEBAQEBAQEBAQEBAQEBAQEBAQEBAQEBAQEBAQEBAQH/wAARCAkPBMQ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qt3dwWcMs9xLFDFDE88008ghhhgiAMsssrAqiIvO&#10;T19hkgAtUV/Kr+15/wAHAet6P+2x8OP2bf2Ivh/Z/H7T9F8Z22hfFC60sG8Pj68a5+yX3hfwPNBu&#10;aNdFJIuvEE2bRbwMkMYj+0sv9TWk3lzqGlaZf3mnz6Rd32n2V5daVdPFJdaZc3NtFNPp9zJAzQyT&#10;2UrtbTPCzRPJEzRsUINAG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pNoyGx&#10;yOAfz/xNLRXOA3apJJUEnHJAJ46U6iilZdl9yATA44HHTgcfT0/Clooosuy+5AFFFFMAooooAKKK&#10;KVl2X3AFFFFFl2X3IAoooosuy+5AFFFFFl2X3IA60mBjHb/GlooslskgCiiimAUUUUAFFFFABRRR&#10;QAUUUUAFFFFABRRRQAUUUUAFFFFABRRRQAUUUUAFFFFaRlfR79H3/wCD+fruBRRRWg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VnKN9Vv1Xf8A4P5+u4FF&#10;FFZgFFFFdABRRRQAUUUVLinv9/UAooorNwa21/P7v+HAKKKKVn2f3MAooopAFFFFOO69V+YBRRRW&#10;4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RKN9Vv1Xf+v6&#10;8wKKKKsAooooAKKKKACiiigAooooAKKKKiUb6rfqu/8AX9eYFFFFEY21e/5f8EAoooq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rOUb6rfqu//AAfz9dwKKKKzAKKKK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olG+q36rv/X9eYFFFF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3evr+h/wAKAHUU3evr+h/wo3r6/of8&#10;KAHUU3evr+h/wo3r6/of8KAHUU3evr+h/wAKN6+v6H/CgB1FN3r6/of8KN6+v6H/AAoAdRTd6+v6&#10;H/Cjevr+h/woAdRTd6+v6H/Cjevr+h/woAdRTd6+v6H/AAo3r6/of8KAHUU3evr+h/wo3r6/of8A&#10;CgB1FN3r6/of8KN6+v6H/CgB1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QnH+&#10;evsKABjge/QfWkVccnqf0pQO569h6f8A1/U/0pa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JA/w7n6CgA9T19O&#10;w/8Ar+p/LikVccnr/KnUAFFFQsxJ9uw/z3oAmooooAKKKP6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ITj/&#10;AD19hQAMcD36D60irjk9T+lKB3PXsPT/AOv6n+lL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IH+Hc/QUAHqev&#10;p2H/ANf1P5cUirjk9f5U6gAooqFmJPt2H+e9AE1FFFABRRR/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Cc&#10;f56+woAGOB79B9aRVxyep/SlA7nr2Hp/9f1P9KW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BCQP8O5+goAPU9fT&#10;sP8A6/qfy4pFXHJ6/wAqdQAUUVCzEn27D/PegCaiiigAooo/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hO&#10;P89fYUADHA9+g+tIq45PU/pSgdz17D0/+v6n+lLQAUUUUAFFAUJvvZA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CEgf4dz9B&#10;QAep6+nYf/X9T+XFIqgc9TTqACiioWYk+3Yf570ATUUUUAFFFH9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/9m4&#10;Svc/AAAAAF2BV0bxz6nNmyCZ6Cctt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">
                <o:lock v:ext="edit" aspectratio="f"/>
                <v:group id="组合 3" o:spid="_x0000_s1026" o:spt="203" style="position:absolute;left:4183;top:53062;height:2820;width:8640;" coordorigin="2183,45773" coordsize="8640,2820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图片 6" o:spid="_x0000_s1026" o:spt="75" alt="39d57c8471b3f5a6180a64a62e035aa" type="#_x0000_t75" style="position:absolute;left:8774;top:45773;height:2798;width:2049;" filled="f" o:preferrelative="t" stroked="f" coordsize="21600,21600" o:gfxdata="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44+hC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1" o:title=""/>
                    <o:lock v:ext="edit" aspectratio="t"/>
                  </v:shape>
                  <v:shape id="图片 1" o:spid="_x0000_s1026" o:spt="75" alt="da27d718d65ff82900ad3f8a559d269" type="#_x0000_t75" style="position:absolute;left:2183;top:45847;height:2746;width:2012;" filled="f" o:preferrelative="t" stroked="f" coordsize="21600,21600" o:gfxdata="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ok8K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2" o:title=""/>
                    <o:lock v:ext="edit" aspectratio="t"/>
                  </v:shape>
                </v:group>
                <v:shape id="图片 12" o:spid="_x0000_s1026" o:spt="75" alt="ab31053da3af7dd2d9a3a8a91d3cf32" type="#_x0000_t75" style="position:absolute;left:7719;top:52833;height:3108;width:1849;" filled="f" o:preferrelative="t" stroked="f" coordsize="21600,21600" o:gfxdata="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c8iyF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3" cropleft="8662f" croptop="9267f" cropright="10676f" cropbottom="15438f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303A222C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  <w:sectPr>
          <w:pgSz w:w="11910" w:h="16850"/>
          <w:pgMar w:top="1400" w:right="1120" w:bottom="900" w:left="1500" w:header="0" w:footer="707" w:gutter="0"/>
          <w:cols w:space="720" w:num="1"/>
        </w:sectPr>
      </w:pPr>
    </w:p>
    <w:p w14:paraId="1AB45AB8">
      <w:pPr>
        <w:pStyle w:val="2"/>
        <w:numPr>
          <w:ilvl w:val="0"/>
          <w:numId w:val="0"/>
        </w:numPr>
        <w:spacing w:before="37"/>
        <w:ind w:left="300" w:leftChars="0" w:right="0" w:rightChars="0"/>
        <w:rPr>
          <w:rFonts w:hint="default"/>
          <w:lang w:val="en-US" w:eastAsia="zh-CN"/>
        </w:rPr>
      </w:pPr>
    </w:p>
    <w:p w14:paraId="0C129F8E">
      <w:pPr>
        <w:pStyle w:val="2"/>
        <w:spacing w:before="37"/>
        <w:ind w:left="300" w:firstLine="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328295</wp:posOffset>
            </wp:positionV>
            <wp:extent cx="5385435" cy="7620000"/>
            <wp:effectExtent l="0" t="0" r="5715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pn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5529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九</w:t>
      </w:r>
      <w:r>
        <w:t>、计分表</w:t>
      </w:r>
    </w:p>
    <w:p w14:paraId="100F6089">
      <w:pPr>
        <w:rPr>
          <w:rFonts w:hint="eastAsia" w:eastAsia="黑体"/>
          <w:lang w:val="en-US" w:eastAsia="zh-CN"/>
        </w:rPr>
      </w:pPr>
    </w:p>
    <w:sectPr>
      <w:pgSz w:w="11910" w:h="16850"/>
      <w:pgMar w:top="1400" w:right="1120" w:bottom="900" w:left="1500" w:header="0" w:footer="707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904B79">
    <w:pPr>
      <w:pStyle w:val="3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5643880</wp:posOffset>
              </wp:positionH>
              <wp:positionV relativeFrom="page">
                <wp:posOffset>10107930</wp:posOffset>
              </wp:positionV>
              <wp:extent cx="822960" cy="15113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296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3D3911">
                          <w:pPr>
                            <w:spacing w:before="0" w:line="225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页共 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12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44.4pt;margin-top:795.9pt;height:11.9pt;width:64.8pt;mso-position-horizontal-relative:page;mso-position-vertical-relative:page;z-index:-251654144;mso-width-relative:page;mso-height-relative:page;" filled="f" stroked="f" coordsize="21600,21600" o:gfxdata="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lObnp9oAAAAOAQAADwAAAAAAAAABACAAAAAiAAAAZHJzL2Rvd25yZXYueG1sUEsB&#10;AhQAFAAAAAgAh07iQIwjzP26AQAAcwMAAA4AAAAAAAAAAQAgAAAAKQEAAGRycy9lMm9Eb2MueG1s&#10;UEsFBgAAAAAGAAYAWQEAAFU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E3D3911">
                    <w:pPr>
                      <w:spacing w:before="0" w:line="225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Calibri" w:eastAsia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页共 </w:t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12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C9C6E5">
    <w:pPr>
      <w:pStyle w:val="3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1132840</wp:posOffset>
              </wp:positionH>
              <wp:positionV relativeFrom="page">
                <wp:posOffset>10107930</wp:posOffset>
              </wp:positionV>
              <wp:extent cx="822960" cy="151130"/>
              <wp:effectExtent l="0" t="0" r="0" b="0"/>
              <wp:wrapNone/>
              <wp:docPr id="22" name="文本框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2960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AD94F8">
                          <w:pPr>
                            <w:spacing w:before="0" w:line="225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页共 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12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9.2pt;margin-top:795.9pt;height:11.9pt;width:64.8pt;mso-position-horizontal-relative:page;mso-position-vertical-relative:page;z-index:-251653120;mso-width-relative:page;mso-height-relative:page;" filled="f" stroked="f" coordsize="21600,21600" o:gfxdata="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m5/tDaAAAADQEAAA8AAAAAAAAAAQAgAAAAIgAAAGRycy9kb3ducmV2LnhtbFBL&#10;AQIUABQAAAAIAIdO4kCewtzMuwEAAHM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0AD94F8">
                    <w:pPr>
                      <w:spacing w:before="0" w:line="225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Calibri" w:eastAsia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页共 </w:t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12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916CC6">
    <w:pPr>
      <w:pStyle w:val="3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5586095</wp:posOffset>
              </wp:positionH>
              <wp:positionV relativeFrom="page">
                <wp:posOffset>10107930</wp:posOffset>
              </wp:positionV>
              <wp:extent cx="842645" cy="15113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264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D37C639">
                          <w:pPr>
                            <w:spacing w:before="0" w:line="225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pacing w:val="-26"/>
                              <w:sz w:val="18"/>
                            </w:rPr>
                            <w:t xml:space="preserve">第 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11 </w:t>
                          </w:r>
                          <w:r>
                            <w:rPr>
                              <w:rFonts w:hint="eastAsia" w:ascii="宋体" w:eastAsia="宋体"/>
                              <w:spacing w:val="-5"/>
                              <w:sz w:val="18"/>
                            </w:rPr>
                            <w:t xml:space="preserve">页共 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12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39.85pt;margin-top:795.9pt;height:11.9pt;width:66.35pt;mso-position-horizontal-relative:page;mso-position-vertical-relative:page;z-index:-251652096;mso-width-relative:page;mso-height-relative:page;" filled="f" stroked="f" coordsize="21600,21600" o:gfxdata="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dtiFJNwAAAAOAQAADwAAAAAAAAABACAAAAAiAAAAZHJzL2Rvd25yZXYueG1s&#10;UEsBAhQAFAAAAAgAh07iQPcvsbi7AQAAcwMAAA4AAAAAAAAAAQAgAAAAKw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D37C639">
                    <w:pPr>
                      <w:spacing w:before="0" w:line="225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pacing w:val="-26"/>
                        <w:sz w:val="18"/>
                      </w:rPr>
                      <w:t xml:space="preserve">第 </w:t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11 </w:t>
                    </w:r>
                    <w:r>
                      <w:rPr>
                        <w:rFonts w:hint="eastAsia" w:ascii="宋体" w:eastAsia="宋体"/>
                        <w:spacing w:val="-5"/>
                        <w:sz w:val="18"/>
                      </w:rPr>
                      <w:t xml:space="preserve">页共 </w:t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12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E19B9E">
    <w:pPr>
      <w:pStyle w:val="3"/>
      <w:spacing w:line="14" w:lineRule="auto"/>
      <w:ind w:left="0"/>
      <w:rPr>
        <w:sz w:val="20"/>
      </w:rPr>
    </w:pP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1132840</wp:posOffset>
              </wp:positionH>
              <wp:positionV relativeFrom="page">
                <wp:posOffset>10107930</wp:posOffset>
              </wp:positionV>
              <wp:extent cx="880745" cy="15113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8074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A200101">
                          <w:pPr>
                            <w:spacing w:before="0" w:line="225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sz w:val="18"/>
                            </w:rPr>
                          </w:pP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 xml:space="preserve">页共 </w:t>
                          </w:r>
                          <w:r>
                            <w:rPr>
                              <w:rFonts w:ascii="Calibri" w:eastAsia="Calibri"/>
                              <w:sz w:val="18"/>
                            </w:rPr>
                            <w:t xml:space="preserve">12 </w:t>
                          </w:r>
                          <w:r>
                            <w:rPr>
                              <w:rFonts w:hint="eastAsia" w:ascii="宋体" w:eastAsia="宋体"/>
                              <w:sz w:val="18"/>
                            </w:rPr>
                            <w:t>页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89.2pt;margin-top:795.9pt;height:11.9pt;width:69.35pt;mso-position-horizontal-relative:page;mso-position-vertical-relative:page;z-index:-251653120;mso-width-relative:page;mso-height-relative:page;" filled="f" stroked="f" coordsize="21600,21600" o:gfxdata="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1P0ow2wAAAA0BAAAPAAAAAAAAAAEAIAAAACIAAABkcnMvZG93bnJldi54bWxQ&#10;SwECFAAUAAAACACHTuJA+OUn27sBAABz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A200101">
                    <w:pPr>
                      <w:spacing w:before="0" w:line="225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sz w:val="18"/>
                      </w:rPr>
                    </w:pPr>
                    <w:r>
                      <w:rPr>
                        <w:rFonts w:hint="eastAsia" w:ascii="宋体" w:eastAsia="宋体"/>
                        <w:sz w:val="18"/>
                      </w:rPr>
                      <w:t xml:space="preserve">第 </w:t>
                    </w:r>
                    <w:r>
                      <w:fldChar w:fldCharType="begin"/>
                    </w:r>
                    <w:r>
                      <w:rPr>
                        <w:rFonts w:ascii="Calibri" w:eastAsia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 xml:space="preserve">页共 </w:t>
                    </w:r>
                    <w:r>
                      <w:rPr>
                        <w:rFonts w:ascii="Calibri" w:eastAsia="Calibri"/>
                        <w:sz w:val="18"/>
                      </w:rPr>
                      <w:t xml:space="preserve">12 </w:t>
                    </w:r>
                    <w:r>
                      <w:rPr>
                        <w:rFonts w:hint="eastAsia" w:ascii="宋体" w:eastAsia="宋体"/>
                        <w:sz w:val="18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2">
    <w:nsid w:val="B666E330"/>
    <w:multiLevelType w:val="singleLevel"/>
    <w:tmpl w:val="B666E330"/>
    <w:lvl w:ilvl="0" w:tentative="0">
      <w:start w:val="8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300" w:hanging="420"/>
        <w:jc w:val="left"/>
      </w:pPr>
      <w:rPr>
        <w:rFonts w:hint="default" w:ascii="黑体" w:hAnsi="黑体" w:eastAsia="黑体" w:cs="黑体"/>
        <w:spacing w:val="0"/>
        <w:w w:val="100"/>
        <w:sz w:val="28"/>
        <w:szCs w:val="28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99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098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97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96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95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694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593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492" w:hanging="420"/>
      </w:pPr>
      <w:rPr>
        <w:rFonts w:hint="default"/>
        <w:lang w:val="en-US" w:eastAsia="zh-CN" w:bidi="ar-SA"/>
      </w:rPr>
    </w:lvl>
  </w:abstractNum>
  <w:abstractNum w:abstractNumId="4">
    <w:nsid w:val="BFFE990A"/>
    <w:multiLevelType w:val="singleLevel"/>
    <w:tmpl w:val="BFFE990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C8879AEF"/>
    <w:multiLevelType w:val="multilevel"/>
    <w:tmpl w:val="C8879AEF"/>
    <w:lvl w:ilvl="0" w:tentative="0">
      <w:start w:val="2"/>
      <w:numFmt w:val="decimal"/>
      <w:lvlText w:val="%1."/>
      <w:lvlJc w:val="left"/>
      <w:pPr>
        <w:ind w:left="1063" w:hanging="284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883" w:hanging="28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06" w:hanging="28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29" w:hanging="28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52" w:hanging="28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75" w:hanging="28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98" w:hanging="28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21" w:hanging="28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44" w:hanging="284"/>
      </w:pPr>
      <w:rPr>
        <w:rFonts w:hint="default"/>
        <w:lang w:val="en-US" w:eastAsia="zh-CN" w:bidi="ar-SA"/>
      </w:rPr>
    </w:lvl>
  </w:abstractNum>
  <w:abstractNum w:abstractNumId="6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300" w:hanging="284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99" w:hanging="28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098" w:hanging="28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97" w:hanging="28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96" w:hanging="28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95" w:hanging="28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694" w:hanging="28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593" w:hanging="28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492" w:hanging="284"/>
      </w:pPr>
      <w:rPr>
        <w:rFonts w:hint="default"/>
        <w:lang w:val="en-US" w:eastAsia="zh-CN" w:bidi="ar-SA"/>
      </w:rPr>
    </w:lvl>
  </w:abstractNum>
  <w:abstractNum w:abstractNumId="7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1063" w:hanging="284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883" w:hanging="28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06" w:hanging="28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29" w:hanging="28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52" w:hanging="28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75" w:hanging="28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98" w:hanging="28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21" w:hanging="28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44" w:hanging="284"/>
      </w:pPr>
      <w:rPr>
        <w:rFonts w:hint="default"/>
        <w:lang w:val="en-US" w:eastAsia="zh-CN" w:bidi="ar-SA"/>
      </w:rPr>
    </w:lvl>
  </w:abstractNum>
  <w:abstractNum w:abstractNumId="8">
    <w:nsid w:val="0248C179"/>
    <w:multiLevelType w:val="multilevel"/>
    <w:tmpl w:val="0248C179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9">
    <w:nsid w:val="03D62ECE"/>
    <w:multiLevelType w:val="multilevel"/>
    <w:tmpl w:val="03D62ECE"/>
    <w:lvl w:ilvl="0" w:tentative="0">
      <w:start w:val="2"/>
      <w:numFmt w:val="decimal"/>
      <w:lvlText w:val="%1."/>
      <w:lvlJc w:val="left"/>
      <w:pPr>
        <w:ind w:left="1063" w:hanging="284"/>
        <w:jc w:val="left"/>
      </w:pPr>
      <w:rPr>
        <w:rFonts w:hint="default" w:ascii="黑体" w:hAnsi="黑体" w:eastAsia="黑体" w:cs="黑体"/>
        <w:b/>
        <w:bCs/>
        <w:spacing w:val="-2"/>
        <w:w w:val="99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883" w:hanging="284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706" w:hanging="284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529" w:hanging="284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352" w:hanging="284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175" w:hanging="284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998" w:hanging="284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21" w:hanging="284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44" w:hanging="284"/>
      </w:pPr>
      <w:rPr>
        <w:rFonts w:hint="default"/>
        <w:lang w:val="en-US" w:eastAsia="zh-CN" w:bidi="ar-SA"/>
      </w:rPr>
    </w:lvl>
  </w:abstractNum>
  <w:abstractNum w:abstractNumId="10">
    <w:nsid w:val="25B654F3"/>
    <w:multiLevelType w:val="multilevel"/>
    <w:tmpl w:val="25B654F3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11">
    <w:nsid w:val="2A8F537B"/>
    <w:multiLevelType w:val="multilevel"/>
    <w:tmpl w:val="2A8F537B"/>
    <w:lvl w:ilvl="0" w:tentative="0">
      <w:start w:val="1"/>
      <w:numFmt w:val="decimal"/>
      <w:lvlText w:val="%1."/>
      <w:lvlJc w:val="left"/>
      <w:pPr>
        <w:ind w:left="1200" w:hanging="420"/>
        <w:jc w:val="left"/>
      </w:pPr>
      <w:rPr>
        <w:rFonts w:hint="default"/>
        <w:spacing w:val="0"/>
        <w:w w:val="100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009" w:hanging="420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818" w:hanging="420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627" w:hanging="420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436" w:hanging="420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245" w:hanging="420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054" w:hanging="420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863" w:hanging="420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672" w:hanging="420"/>
      </w:pPr>
      <w:rPr>
        <w:rFonts w:hint="default"/>
        <w:lang w:val="en-US" w:eastAsia="zh-CN" w:bidi="ar-SA"/>
      </w:rPr>
    </w:lvl>
  </w:abstractNum>
  <w:abstractNum w:abstractNumId="12">
    <w:nsid w:val="4D4DC07F"/>
    <w:multiLevelType w:val="multilevel"/>
    <w:tmpl w:val="4D4DC07F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13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300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1199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2098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2997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3896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479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5694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593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492" w:hanging="702"/>
      </w:pPr>
      <w:rPr>
        <w:rFonts w:hint="default"/>
        <w:lang w:val="en-US" w:eastAsia="zh-CN" w:bidi="ar-SA"/>
      </w:rPr>
    </w:lvl>
  </w:abstractNum>
  <w:abstractNum w:abstractNumId="14">
    <w:nsid w:val="5A241D34"/>
    <w:multiLevelType w:val="multilevel"/>
    <w:tmpl w:val="5A241D34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abstractNum w:abstractNumId="15">
    <w:nsid w:val="72183CF9"/>
    <w:multiLevelType w:val="multilevel"/>
    <w:tmpl w:val="72183CF9"/>
    <w:lvl w:ilvl="0" w:tentative="0">
      <w:start w:val="1"/>
      <w:numFmt w:val="decimal"/>
      <w:lvlText w:val="（%1）"/>
      <w:lvlJc w:val="left"/>
      <w:pPr>
        <w:ind w:left="1482" w:hanging="702"/>
        <w:jc w:val="left"/>
      </w:pPr>
      <w:rPr>
        <w:rFonts w:hint="default" w:ascii="黑体" w:hAnsi="黑体" w:eastAsia="黑体" w:cs="黑体"/>
        <w:spacing w:val="-2"/>
        <w:w w:val="100"/>
        <w:sz w:val="26"/>
        <w:szCs w:val="26"/>
        <w:lang w:val="en-US" w:eastAsia="zh-CN" w:bidi="ar-SA"/>
      </w:rPr>
    </w:lvl>
    <w:lvl w:ilvl="1" w:tentative="0">
      <w:start w:val="0"/>
      <w:numFmt w:val="bullet"/>
      <w:lvlText w:val="•"/>
      <w:lvlJc w:val="left"/>
      <w:pPr>
        <w:ind w:left="2261" w:hanging="702"/>
      </w:pPr>
      <w:rPr>
        <w:rFonts w:hint="default"/>
        <w:lang w:val="en-US" w:eastAsia="zh-CN" w:bidi="ar-SA"/>
      </w:rPr>
    </w:lvl>
    <w:lvl w:ilvl="2" w:tentative="0">
      <w:start w:val="0"/>
      <w:numFmt w:val="bullet"/>
      <w:lvlText w:val="•"/>
      <w:lvlJc w:val="left"/>
      <w:pPr>
        <w:ind w:left="3042" w:hanging="702"/>
      </w:pPr>
      <w:rPr>
        <w:rFonts w:hint="default"/>
        <w:lang w:val="en-US" w:eastAsia="zh-CN" w:bidi="ar-SA"/>
      </w:rPr>
    </w:lvl>
    <w:lvl w:ilvl="3" w:tentative="0">
      <w:start w:val="0"/>
      <w:numFmt w:val="bullet"/>
      <w:lvlText w:val="•"/>
      <w:lvlJc w:val="left"/>
      <w:pPr>
        <w:ind w:left="3823" w:hanging="702"/>
      </w:pPr>
      <w:rPr>
        <w:rFonts w:hint="default"/>
        <w:lang w:val="en-US" w:eastAsia="zh-CN" w:bidi="ar-SA"/>
      </w:rPr>
    </w:lvl>
    <w:lvl w:ilvl="4" w:tentative="0">
      <w:start w:val="0"/>
      <w:numFmt w:val="bullet"/>
      <w:lvlText w:val="•"/>
      <w:lvlJc w:val="left"/>
      <w:pPr>
        <w:ind w:left="4604" w:hanging="702"/>
      </w:pPr>
      <w:rPr>
        <w:rFonts w:hint="default"/>
        <w:lang w:val="en-US" w:eastAsia="zh-CN" w:bidi="ar-SA"/>
      </w:rPr>
    </w:lvl>
    <w:lvl w:ilvl="5" w:tentative="0">
      <w:start w:val="0"/>
      <w:numFmt w:val="bullet"/>
      <w:lvlText w:val="•"/>
      <w:lvlJc w:val="left"/>
      <w:pPr>
        <w:ind w:left="5385" w:hanging="702"/>
      </w:pPr>
      <w:rPr>
        <w:rFonts w:hint="default"/>
        <w:lang w:val="en-US" w:eastAsia="zh-CN" w:bidi="ar-SA"/>
      </w:rPr>
    </w:lvl>
    <w:lvl w:ilvl="6" w:tentative="0">
      <w:start w:val="0"/>
      <w:numFmt w:val="bullet"/>
      <w:lvlText w:val="•"/>
      <w:lvlJc w:val="left"/>
      <w:pPr>
        <w:ind w:left="6166" w:hanging="702"/>
      </w:pPr>
      <w:rPr>
        <w:rFonts w:hint="default"/>
        <w:lang w:val="en-US" w:eastAsia="zh-CN" w:bidi="ar-SA"/>
      </w:rPr>
    </w:lvl>
    <w:lvl w:ilvl="7" w:tentative="0">
      <w:start w:val="0"/>
      <w:numFmt w:val="bullet"/>
      <w:lvlText w:val="•"/>
      <w:lvlJc w:val="left"/>
      <w:pPr>
        <w:ind w:left="6947" w:hanging="702"/>
      </w:pPr>
      <w:rPr>
        <w:rFonts w:hint="default"/>
        <w:lang w:val="en-US" w:eastAsia="zh-CN" w:bidi="ar-SA"/>
      </w:rPr>
    </w:lvl>
    <w:lvl w:ilvl="8" w:tentative="0">
      <w:start w:val="0"/>
      <w:numFmt w:val="bullet"/>
      <w:lvlText w:val="•"/>
      <w:lvlJc w:val="left"/>
      <w:pPr>
        <w:ind w:left="7728" w:hanging="702"/>
      </w:pPr>
      <w:rPr>
        <w:rFonts w:hint="default"/>
        <w:lang w:val="en-US" w:eastAsia="zh-CN" w:bidi="ar-SA"/>
      </w:r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3"/>
  </w:num>
  <w:num w:numId="5">
    <w:abstractNumId w:val="3"/>
  </w:num>
  <w:num w:numId="6">
    <w:abstractNumId w:val="1"/>
  </w:num>
  <w:num w:numId="7">
    <w:abstractNumId w:val="9"/>
  </w:num>
  <w:num w:numId="8">
    <w:abstractNumId w:val="10"/>
  </w:num>
  <w:num w:numId="9">
    <w:abstractNumId w:val="15"/>
  </w:num>
  <w:num w:numId="10">
    <w:abstractNumId w:val="8"/>
  </w:num>
  <w:num w:numId="11">
    <w:abstractNumId w:val="0"/>
  </w:num>
  <w:num w:numId="12">
    <w:abstractNumId w:val="11"/>
  </w:num>
  <w:num w:numId="13">
    <w:abstractNumId w:val="14"/>
  </w:num>
  <w:num w:numId="14">
    <w:abstractNumId w:val="5"/>
  </w:num>
  <w:num w:numId="15">
    <w:abstractNumId w:val="12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llZWQ3YjNmNjc4YjkyZjNhNmZkODViYmU3Y2IxZTUifQ=="/>
  </w:docVars>
  <w:rsids>
    <w:rsidRoot w:val="00000000"/>
    <w:rsid w:val="04D4288D"/>
    <w:rsid w:val="093D097E"/>
    <w:rsid w:val="14E86739"/>
    <w:rsid w:val="2B1222C3"/>
    <w:rsid w:val="3FEF23B5"/>
    <w:rsid w:val="63596FEF"/>
    <w:rsid w:val="6E6C2AE9"/>
    <w:rsid w:val="786D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黑体" w:hAnsi="黑体" w:eastAsia="黑体" w:cs="黑体"/>
      <w:sz w:val="22"/>
      <w:szCs w:val="22"/>
      <w:lang w:val="en-US" w:eastAsia="zh-CN" w:bidi="ar-SA"/>
    </w:rPr>
  </w:style>
  <w:style w:type="paragraph" w:styleId="2">
    <w:name w:val="heading 1"/>
    <w:basedOn w:val="1"/>
    <w:qFormat/>
    <w:uiPriority w:val="1"/>
    <w:pPr>
      <w:spacing w:before="120"/>
      <w:ind w:left="1063" w:hanging="284"/>
      <w:outlineLvl w:val="1"/>
    </w:pPr>
    <w:rPr>
      <w:rFonts w:ascii="黑体" w:hAnsi="黑体" w:eastAsia="黑体" w:cs="黑体"/>
      <w:b/>
      <w:bCs/>
      <w:sz w:val="28"/>
      <w:szCs w:val="28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300"/>
    </w:pPr>
    <w:rPr>
      <w:rFonts w:ascii="黑体" w:hAnsi="黑体" w:eastAsia="黑体" w:cs="黑体"/>
      <w:sz w:val="28"/>
      <w:szCs w:val="28"/>
      <w:lang w:val="en-US" w:eastAsia="zh-CN" w:bidi="ar-SA"/>
    </w:rPr>
  </w:style>
  <w:style w:type="paragraph" w:styleId="4">
    <w:name w:val="Title"/>
    <w:basedOn w:val="1"/>
    <w:qFormat/>
    <w:uiPriority w:val="1"/>
    <w:pPr>
      <w:spacing w:before="36"/>
      <w:ind w:left="300"/>
    </w:pPr>
    <w:rPr>
      <w:rFonts w:ascii="黑体" w:hAnsi="黑体" w:eastAsia="黑体" w:cs="黑体"/>
      <w:b/>
      <w:bCs/>
      <w:sz w:val="36"/>
      <w:szCs w:val="36"/>
      <w:lang w:val="en-US" w:eastAsia="zh-CN" w:bidi="ar-SA"/>
    </w:rPr>
  </w:style>
  <w:style w:type="paragraph" w:styleId="7">
    <w:name w:val="List Paragraph"/>
    <w:basedOn w:val="1"/>
    <w:qFormat/>
    <w:uiPriority w:val="1"/>
    <w:pPr>
      <w:spacing w:before="123"/>
      <w:ind w:left="1482" w:hanging="702"/>
    </w:pPr>
    <w:rPr>
      <w:rFonts w:ascii="黑体" w:hAnsi="黑体" w:eastAsia="黑体" w:cs="黑体"/>
      <w:lang w:val="en-US" w:eastAsia="zh-CN" w:bidi="ar-SA"/>
    </w:rPr>
  </w:style>
  <w:style w:type="paragraph" w:customStyle="1" w:styleId="8">
    <w:name w:val="Table Paragraph"/>
    <w:basedOn w:val="1"/>
    <w:qFormat/>
    <w:uiPriority w:val="1"/>
    <w:pPr>
      <w:spacing w:before="7"/>
    </w:pPr>
    <w:rPr>
      <w:rFonts w:ascii="黑体" w:hAnsi="黑体" w:eastAsia="黑体" w:cs="黑体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0" Type="http://schemas.openxmlformats.org/officeDocument/2006/relationships/fontTable" Target="fontTable.xml"/><Relationship Id="rId3" Type="http://schemas.openxmlformats.org/officeDocument/2006/relationships/footnotes" Target="footnotes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4813</Words>
  <Characters>5029</Characters>
  <Lines>0</Lines>
  <Paragraphs>0</Paragraphs>
  <TotalTime>2</TotalTime>
  <ScaleCrop>false</ScaleCrop>
  <LinksUpToDate>false</LinksUpToDate>
  <CharactersWithSpaces>5271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2024-10-24T13:10:00Z</dcterms:created>
  <dc:creator>MrPea</dc:creator>
  <cp:lastModifiedBy>孙祎莎</cp:lastModifiedBy>
  <dcterms:modified xsi:type="dcterms:W3CDTF">2024-10-25T06:21:47Z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3806DD354D7E40449E72983990F8C1BE_13</vt:lpwstr>
  </property>
</Properties>
</file>